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D7D3ADE">
      <w:pPr>
        <w:pStyle w:val="36"/>
        <w:jc w:val="center"/>
      </w:pPr>
      <w:r>
        <w:rPr>
          <w:sz w:val="20"/>
        </w:rPr>
        <w:t>PASSIVE VOICE – Παθητική Φωνή</w:t>
      </w:r>
    </w:p>
    <w:p w14:paraId="0D8097FF">
      <w:pPr>
        <w:jc w:val="center"/>
      </w:pPr>
      <w:r>
        <w:rPr>
          <w:i/>
          <w:color w:val="646464"/>
          <w:sz w:val="20"/>
        </w:rPr>
        <w:t>Καθαρογραμμένες σημειώσεις από τις χειρόγραφες σελίδες</w:t>
      </w:r>
    </w:p>
    <w:p w14:paraId="4CA016E4">
      <w:pPr>
        <w:pStyle w:val="2"/>
      </w:pPr>
      <w:r>
        <w:rPr>
          <w:sz w:val="20"/>
        </w:rPr>
        <w:t>1. Active Voice και Passive Voice</w:t>
      </w:r>
    </w:p>
    <w:p w14:paraId="0F28F8A9">
      <w:r>
        <w:rPr>
          <w:sz w:val="20"/>
        </w:rPr>
        <w:t>Ενεργητική φωνή (Active Voice): το υποκείμενο κάνει την πράξη.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722AF4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09FF5865">
            <w:pPr>
              <w:spacing w:line="240" w:lineRule="auto"/>
              <w:jc w:val="center"/>
            </w:pPr>
            <w:r>
              <w:rPr>
                <w:b/>
              </w:rPr>
              <w:t>Φωνή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3C300F3E">
            <w:pPr>
              <w:spacing w:line="240" w:lineRule="auto"/>
              <w:jc w:val="center"/>
            </w:pPr>
            <w:r>
              <w:rPr>
                <w:b/>
              </w:rPr>
              <w:t>Παράδειγμα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0051514C">
            <w:pPr>
              <w:spacing w:line="240" w:lineRule="auto"/>
              <w:jc w:val="center"/>
            </w:pPr>
            <w:r>
              <w:rPr>
                <w:b/>
              </w:rPr>
              <w:t>Ρόλος των λέξεων</w:t>
            </w:r>
          </w:p>
        </w:tc>
      </w:tr>
      <w:tr w14:paraId="06A1B7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D1A545A">
            <w:pPr>
              <w:spacing w:line="240" w:lineRule="auto"/>
            </w:pPr>
            <w:r>
              <w:t>Active Voice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6FE22EE1">
            <w:pPr>
              <w:spacing w:line="240" w:lineRule="auto"/>
            </w:pPr>
            <w:r>
              <w:t>John paints the house.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658327F6">
            <w:pPr>
              <w:spacing w:line="240" w:lineRule="auto"/>
            </w:pPr>
            <w:r>
              <w:t>John = Subject · paints = Verb · the house = Object</w:t>
            </w:r>
          </w:p>
        </w:tc>
      </w:tr>
      <w:tr w14:paraId="4C5AB9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511ABECB">
            <w:pPr>
              <w:spacing w:line="240" w:lineRule="auto"/>
            </w:pPr>
            <w:r>
              <w:t>Passive Voice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B687F9C">
            <w:pPr>
              <w:spacing w:line="240" w:lineRule="auto"/>
            </w:pPr>
            <w:r>
              <w:t>The house is painted by John.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47278AFF">
            <w:pPr>
              <w:spacing w:line="240" w:lineRule="auto"/>
            </w:pPr>
            <w:r>
              <w:t>The house = Subject · is painted = Verb · by John = Agent (ποιητικό αίτιο)</w:t>
            </w:r>
          </w:p>
        </w:tc>
      </w:tr>
    </w:tbl>
    <w:p w14:paraId="3E07389C"/>
    <w:p w14:paraId="1808F148">
      <w:pPr>
        <w:pStyle w:val="16"/>
      </w:pPr>
      <w:r>
        <w:rPr>
          <w:sz w:val="20"/>
        </w:rPr>
        <w:t>ΕΦ = Ενεργητική Φωνή · ΠΦ = Παθητική Φωνή</w:t>
      </w:r>
    </w:p>
    <w:p w14:paraId="4AD3C697">
      <w:pPr>
        <w:pStyle w:val="2"/>
      </w:pPr>
      <w:r>
        <w:rPr>
          <w:sz w:val="20"/>
        </w:rPr>
        <w:t>2. Πότε χρησιμοποιούμε την Παθητική Φωνή</w:t>
      </w:r>
    </w:p>
    <w:p w14:paraId="164E30EC">
      <w:r>
        <w:rPr>
          <w:sz w:val="20"/>
        </w:rPr>
        <w:t>1) Η παθητική φωνή χρησιμοποιείται όταν θέλουμε να δώσουμε έμφαση στην πράξη του ρήματος και όχι στο υποκείμενο που την έκανε.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3DD847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3E18F642">
            <w:pPr>
              <w:spacing w:line="240" w:lineRule="auto"/>
              <w:jc w:val="center"/>
            </w:pPr>
            <w:r>
              <w:rPr>
                <w:b/>
              </w:rPr>
              <w:t>Ενεργητική φωνή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6D9B1590">
            <w:pPr>
              <w:spacing w:line="240" w:lineRule="auto"/>
              <w:jc w:val="center"/>
            </w:pPr>
            <w:r>
              <w:rPr>
                <w:b/>
              </w:rPr>
              <w:t>Παθητική φωνή</w:t>
            </w:r>
          </w:p>
        </w:tc>
      </w:tr>
      <w:tr w14:paraId="79082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454CFBDB">
            <w:pPr>
              <w:spacing w:line="240" w:lineRule="auto"/>
            </w:pPr>
            <w:r>
              <w:t>A company built the bridge.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0DDD30BB">
            <w:pPr>
              <w:spacing w:line="240" w:lineRule="auto"/>
            </w:pPr>
            <w:r>
              <w:t>The bridge was built by a company.</w:t>
            </w:r>
          </w:p>
        </w:tc>
      </w:tr>
    </w:tbl>
    <w:p w14:paraId="288AFDE9"/>
    <w:p w14:paraId="0632EEF7">
      <w:r>
        <w:rPr>
          <w:sz w:val="20"/>
        </w:rPr>
        <w:t>Παράδειγμα : «Η γέφυρα κατασκευάστηκε από μια εταιρεία.» / «Η εταιρεία κατασκεύασε τη γέφυρα.»</w:t>
      </w:r>
    </w:p>
    <w:p w14:paraId="6ECCE92E">
      <w:r>
        <w:rPr>
          <w:sz w:val="20"/>
        </w:rPr>
        <w:t>2) Σε μερικές περιπτώσεις χρησιμοποιούμε την παθητική φωνή επειδή δεν γνωρίζουμε ποιος έκανε την πράξη.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7603F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5A6714B2">
            <w:pPr>
              <w:spacing w:line="240" w:lineRule="auto"/>
              <w:jc w:val="center"/>
            </w:pPr>
            <w:r>
              <w:rPr>
                <w:b/>
              </w:rPr>
              <w:t>Παράδειγμα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6808E964">
            <w:pPr>
              <w:spacing w:line="240" w:lineRule="auto"/>
              <w:jc w:val="center"/>
            </w:pPr>
            <w:r>
              <w:rPr>
                <w:b/>
              </w:rPr>
              <w:t>Επεξήγηση</w:t>
            </w:r>
          </w:p>
        </w:tc>
      </w:tr>
      <w:tr w14:paraId="4BB242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48DD255">
            <w:pPr>
              <w:spacing w:line="240" w:lineRule="auto"/>
            </w:pPr>
            <w:r>
              <w:t>My bike was stolen.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05365C2E">
            <w:pPr>
              <w:spacing w:line="240" w:lineRule="auto"/>
            </w:pPr>
            <w:r>
              <w:t>Το ποδήλατό μου εκλάπη. Δεν γνωρίζουμε από ποιον.</w:t>
            </w:r>
          </w:p>
        </w:tc>
      </w:tr>
    </w:tbl>
    <w:p w14:paraId="38837A2A"/>
    <w:p w14:paraId="7571B2DA">
      <w:pPr>
        <w:pStyle w:val="2"/>
      </w:pPr>
      <w:r>
        <w:rPr>
          <w:sz w:val="20"/>
        </w:rPr>
        <w:t>3. Σχηματισμός της Παθητικής Φωνής</w:t>
      </w:r>
    </w:p>
    <w:p w14:paraId="33CAFF21">
      <w:r>
        <w:rPr>
          <w:sz w:val="20"/>
        </w:rPr>
        <w:t>Βασικός τύπος: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2668B1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4312DB19">
            <w:pPr>
              <w:spacing w:line="240" w:lineRule="auto"/>
              <w:jc w:val="center"/>
            </w:pPr>
            <w:r>
              <w:rPr>
                <w:b/>
              </w:rPr>
              <w:t>Ρήμα be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2C571ECA">
            <w:pPr>
              <w:spacing w:line="240" w:lineRule="auto"/>
              <w:jc w:val="center"/>
            </w:pPr>
            <w:r>
              <w:rPr>
                <w:b/>
              </w:rPr>
              <w:t>Κύριο ρήμα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177E550B">
            <w:pPr>
              <w:spacing w:line="240" w:lineRule="auto"/>
              <w:jc w:val="center"/>
            </w:pPr>
            <w:r>
              <w:rPr>
                <w:b/>
              </w:rPr>
              <w:t>Ποιητικό αίτιο</w:t>
            </w:r>
          </w:p>
        </w:tc>
      </w:tr>
      <w:tr w14:paraId="08627C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383A9317">
            <w:pPr>
              <w:spacing w:line="240" w:lineRule="auto"/>
            </w:pPr>
            <w:r>
              <w:t>To be (στον κατάλληλο χρόνο)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5CE307AB">
            <w:pPr>
              <w:spacing w:line="240" w:lineRule="auto"/>
            </w:pPr>
            <w:r>
              <w:t>3η μορφή του ρήματος (irregular) ή ρήμα + -ed (regular)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1395EE16">
            <w:pPr>
              <w:spacing w:line="240" w:lineRule="auto"/>
            </w:pPr>
            <w:r>
              <w:t>by + το πρόσωπο που έκανε την πράξη</w:t>
            </w:r>
          </w:p>
        </w:tc>
      </w:tr>
    </w:tbl>
    <w:p w14:paraId="20323D14"/>
    <w:p w14:paraId="0C6C8683">
      <w:r>
        <w:rPr>
          <w:sz w:val="20"/>
        </w:rPr>
        <w:t>Παραδείγματα: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068F58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68C92BF6">
            <w:pPr>
              <w:spacing w:line="240" w:lineRule="auto"/>
              <w:jc w:val="center"/>
            </w:pPr>
            <w:r>
              <w:rPr>
                <w:b/>
              </w:rPr>
              <w:t>Τύπος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5306A4B3">
            <w:pPr>
              <w:spacing w:line="240" w:lineRule="auto"/>
              <w:jc w:val="center"/>
            </w:pPr>
            <w:r>
              <w:rPr>
                <w:b/>
              </w:rPr>
              <w:t>Παράδειγμα</w:t>
            </w:r>
          </w:p>
        </w:tc>
      </w:tr>
      <w:tr w14:paraId="177409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3E1348A8">
            <w:pPr>
              <w:spacing w:line="240" w:lineRule="auto"/>
            </w:pPr>
            <w:r>
              <w:t>To be + 3η μορφή (irregular verb)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57CA8298">
            <w:pPr>
              <w:spacing w:line="240" w:lineRule="auto"/>
            </w:pPr>
            <w:r>
              <w:t>The poem is written by Mary.</w:t>
            </w:r>
          </w:p>
        </w:tc>
      </w:tr>
      <w:tr w14:paraId="44D168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7F275FC">
            <w:pPr>
              <w:spacing w:line="240" w:lineRule="auto"/>
            </w:pPr>
            <w:r>
              <w:t>To be + ρήμα σε -ed (regular verb)</w:t>
            </w:r>
          </w:p>
        </w:tc>
        <w:tc>
          <w:tcPr>
            <w:tcW w:w="5112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4EDDEFB2">
            <w:pPr>
              <w:spacing w:line="240" w:lineRule="auto"/>
            </w:pPr>
            <w:r>
              <w:t>The car is washed by Christos.</w:t>
            </w:r>
          </w:p>
        </w:tc>
      </w:tr>
    </w:tbl>
    <w:p w14:paraId="6A63D1F8"/>
    <w:p w14:paraId="265F792B">
      <w:pPr>
        <w:pStyle w:val="3"/>
        <w:rPr>
          <w:sz w:val="20"/>
        </w:rPr>
      </w:pPr>
    </w:p>
    <w:p w14:paraId="10C4279C">
      <w:pPr>
        <w:pStyle w:val="3"/>
      </w:pPr>
      <w:r>
        <w:rPr>
          <w:sz w:val="20"/>
        </w:rPr>
        <w:t>Προσοχή :</w:t>
      </w:r>
    </w:p>
    <w:p w14:paraId="0B555447">
      <w:r>
        <w:rPr>
          <w:sz w:val="20"/>
        </w:rPr>
        <w:t>• Το ρήμα be πρέπει να υπάρχει σε κάποια μορφή για να σχηματιστεί η παθητική φωνή.</w:t>
      </w:r>
    </w:p>
    <w:p w14:paraId="1E68F75E">
      <w:r>
        <w:rPr>
          <w:sz w:val="20"/>
        </w:rPr>
        <w:t>• Το κύριο ρήμα πρέπει να βρίσκεται στην 3η μορφή του (past participle).</w:t>
      </w:r>
    </w:p>
    <w:p w14:paraId="3BAE6A58">
      <w:pPr>
        <w:pStyle w:val="2"/>
      </w:pPr>
      <w:r>
        <w:rPr>
          <w:sz w:val="20"/>
        </w:rPr>
        <w:t>4. Μετατροπή από Ενεργητική σε Παθητική Φωνή</w:t>
      </w:r>
    </w:p>
    <w:p w14:paraId="1B406778">
      <w:r>
        <w:rPr>
          <w:sz w:val="20"/>
        </w:rPr>
        <w:t>Παράδειγμα: George fixes the radio.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3E509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7F42F7A6">
            <w:pPr>
              <w:spacing w:line="240" w:lineRule="auto"/>
              <w:jc w:val="center"/>
            </w:pPr>
            <w:r>
              <w:rPr>
                <w:b/>
              </w:rPr>
              <w:t>Βήμα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2D360FA2">
            <w:pPr>
              <w:spacing w:line="240" w:lineRule="auto"/>
              <w:jc w:val="center"/>
            </w:pPr>
            <w:r>
              <w:rPr>
                <w:b/>
              </w:rPr>
              <w:t>Τι κάνουμε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shd w:val="clear" w:color="auto" w:fill="D9EAF7"/>
          </w:tcPr>
          <w:p w14:paraId="3CDA59FB">
            <w:pPr>
              <w:spacing w:line="240" w:lineRule="auto"/>
              <w:jc w:val="center"/>
            </w:pPr>
            <w:r>
              <w:rPr>
                <w:b/>
              </w:rPr>
              <w:t>Αποτέλεσμα</w:t>
            </w:r>
          </w:p>
        </w:tc>
      </w:tr>
      <w:tr w14:paraId="5DC8A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7CDE907A">
            <w:pPr>
              <w:spacing w:line="240" w:lineRule="auto"/>
              <w:rPr>
                <w:rFonts w:hint="default"/>
                <w:lang w:val="el-GR"/>
              </w:rPr>
            </w:pPr>
            <w:r>
              <w:rPr>
                <w:rFonts w:hint="default"/>
                <w:lang w:val="el-GR"/>
              </w:rPr>
              <w:t xml:space="preserve">           ΠΡΩΤΟ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5273D3EE">
            <w:pPr>
              <w:spacing w:line="240" w:lineRule="auto"/>
            </w:pPr>
            <w:r>
              <w:t>Το αντικείμενο γίνεται υποκείμενο.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DADA288">
            <w:pPr>
              <w:spacing w:line="240" w:lineRule="auto"/>
            </w:pPr>
            <w:r>
              <w:t>The radio ...</w:t>
            </w:r>
          </w:p>
        </w:tc>
      </w:tr>
      <w:tr w14:paraId="2CE8A9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688631C9">
            <w:pPr>
              <w:spacing w:line="240" w:lineRule="auto"/>
              <w:rPr>
                <w:rFonts w:hint="default"/>
                <w:lang w:val="el-GR"/>
              </w:rPr>
            </w:pPr>
            <w:r>
              <w:rPr>
                <w:rFonts w:hint="default"/>
                <w:lang w:val="el-GR"/>
              </w:rPr>
              <w:t xml:space="preserve">        ΔΕΥΤΕΡΟ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6C685657">
            <w:pPr>
              <w:spacing w:line="240" w:lineRule="auto"/>
            </w:pPr>
            <w:r>
              <w:t>Το ρήμα μετατρέπεται σε παθητική φωνή.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60CF6A98">
            <w:pPr>
              <w:spacing w:line="240" w:lineRule="auto"/>
            </w:pPr>
            <w:r>
              <w:t>The radio is fixed ...</w:t>
            </w:r>
          </w:p>
        </w:tc>
      </w:tr>
      <w:tr w14:paraId="5ADD95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220A8AE5">
            <w:pPr>
              <w:spacing w:line="240" w:lineRule="auto"/>
              <w:rPr>
                <w:rFonts w:hint="default"/>
                <w:lang w:val="el-GR"/>
              </w:rPr>
            </w:pPr>
            <w:r>
              <w:rPr>
                <w:rFonts w:hint="default"/>
                <w:lang w:val="el-GR"/>
              </w:rPr>
              <w:t xml:space="preserve">              ΤΡΙΤΟ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5E1FB190">
            <w:pPr>
              <w:spacing w:line="240" w:lineRule="auto"/>
            </w:pPr>
            <w:r>
              <w:t>Το υποκείμενο της ενεργητικής γίνεται ποιητικό αίτιο.</w:t>
            </w:r>
          </w:p>
        </w:tc>
        <w:tc>
          <w:tcPr>
            <w:tcW w:w="3408" w:type="dxa"/>
            <w:tcBorders>
              <w:top w:val="single" w:color="7F9DB9" w:sz="8" w:space="0"/>
              <w:left w:val="single" w:color="7F9DB9" w:sz="8" w:space="0"/>
              <w:bottom w:val="single" w:color="7F9DB9" w:sz="8" w:space="0"/>
              <w:right w:val="single" w:color="7F9DB9" w:sz="8" w:space="0"/>
            </w:tcBorders>
            <w:vAlign w:val="center"/>
          </w:tcPr>
          <w:p w14:paraId="72D23C7A">
            <w:pPr>
              <w:spacing w:line="240" w:lineRule="auto"/>
            </w:pPr>
            <w:r>
              <w:t>The radio is fixed by George.</w:t>
            </w:r>
          </w:p>
        </w:tc>
      </w:tr>
    </w:tbl>
    <w:p w14:paraId="752F6DBC"/>
    <w:p w14:paraId="207171D6">
      <w:r>
        <w:rPr>
          <w:sz w:val="20"/>
        </w:rPr>
        <w:t>Τελική πρόταση: The radio is fixed by George.</w:t>
      </w:r>
    </w:p>
    <w:p w14:paraId="24EB9B23">
      <w:r>
        <w:rPr>
          <w:b/>
          <w:sz w:val="20"/>
        </w:rPr>
        <w:t xml:space="preserve">Προσοχή: </w:t>
      </w:r>
      <w:r>
        <w:rPr>
          <w:sz w:val="20"/>
        </w:rPr>
        <w:t>Δεν βάζουμε πάντα το ποιητικό αίτιο (by + πρόσωπο).</w:t>
      </w:r>
    </w:p>
    <w:p w14:paraId="7F3CB767">
      <w:r>
        <w:rPr>
          <w:sz w:val="20"/>
        </w:rPr>
        <w:br w:type="page"/>
      </w:r>
    </w:p>
    <w:p w14:paraId="09C3C598">
      <w:pPr>
        <w:jc w:val="center"/>
      </w:pPr>
      <w:r>
        <w:rPr>
          <w:b/>
          <w:color w:val="1F4E79"/>
          <w:sz w:val="32"/>
        </w:rPr>
        <w:t>PASSIVE VOICE – ΠΑΘΗΤΙΚΗ ΦΩΝΗ</w:t>
      </w:r>
      <w:r>
        <w:rPr>
          <w:b/>
          <w:color w:val="1F4E79"/>
          <w:sz w:val="32"/>
        </w:rPr>
        <w:br w:type="textWrapping"/>
      </w:r>
      <w:r>
        <w:rPr>
          <w:b/>
          <w:color w:val="1F4E79"/>
          <w:sz w:val="32"/>
        </w:rPr>
        <w:t>Συνέχεια σημειώσεων (σελίδες 3–4)</w:t>
      </w:r>
    </w:p>
    <w:p w14:paraId="21D1665D">
      <w:pPr>
        <w:pStyle w:val="2"/>
      </w:pPr>
      <w:r>
        <w:rPr>
          <w:sz w:val="20"/>
        </w:rPr>
        <w:t>1. Το ποιητικό αίτιο – Agent</w:t>
      </w:r>
    </w:p>
    <w:p w14:paraId="16527760">
      <w:r>
        <w:rPr>
          <w:sz w:val="20"/>
        </w:rPr>
        <w:t>Το ποιητικό αίτιο (Agent) δείχνει ποιος κάνει την πράξη. Στην Παθητική Φωνή μπορεί να εισάγεται με το by.</w:t>
      </w:r>
    </w:p>
    <w:p w14:paraId="637E5E3E">
      <w:r>
        <w:rPr>
          <w:sz w:val="20"/>
        </w:rPr>
        <w:t>Παράδειγμα: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63C2CB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3E7D65D6">
            <w:pPr>
              <w:spacing w:line="240" w:lineRule="auto"/>
            </w:pPr>
            <w:r>
              <w:rPr>
                <w:sz w:val="20"/>
              </w:rPr>
              <w:t>Παράδειγμα</w:t>
            </w:r>
          </w:p>
        </w:tc>
        <w:tc>
          <w:tcPr>
            <w:tcW w:w="5112" w:type="dxa"/>
            <w:vAlign w:val="center"/>
          </w:tcPr>
          <w:p w14:paraId="5FC864DD">
            <w:pPr>
              <w:spacing w:line="240" w:lineRule="auto"/>
            </w:pPr>
            <w:r>
              <w:rPr>
                <w:sz w:val="20"/>
              </w:rPr>
              <w:t>Ποιητικό αίτιο</w:t>
            </w:r>
          </w:p>
        </w:tc>
      </w:tr>
      <w:tr w14:paraId="458D2B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5E72DBC6">
            <w:pPr>
              <w:spacing w:line="240" w:lineRule="auto"/>
            </w:pPr>
            <w:r>
              <w:t>The food was eaten by Mike.</w:t>
            </w:r>
          </w:p>
        </w:tc>
        <w:tc>
          <w:tcPr>
            <w:tcW w:w="5112" w:type="dxa"/>
            <w:vAlign w:val="center"/>
          </w:tcPr>
          <w:p w14:paraId="1EBBD5DC">
            <w:pPr>
              <w:spacing w:line="240" w:lineRule="auto"/>
            </w:pPr>
            <w:r>
              <w:t>by Mike = ποιητικό αίτιο (Agent)</w:t>
            </w:r>
          </w:p>
        </w:tc>
      </w:tr>
    </w:tbl>
    <w:p w14:paraId="0064B436">
      <w:pPr>
        <w:rPr>
          <w:sz w:val="20"/>
        </w:rPr>
      </w:pPr>
    </w:p>
    <w:p w14:paraId="2C8A058A">
      <w:r>
        <w:rPr>
          <w:sz w:val="20"/>
        </w:rPr>
        <w:t>Σε κάποιες περιπτώσεις το ποιητικό αίτιο παραλείπεται:</w:t>
      </w:r>
    </w:p>
    <w:p w14:paraId="4E7CE389">
      <w:r>
        <w:rPr>
          <w:sz w:val="20"/>
        </w:rPr>
        <w:t>1. Όταν δεν γνωρίζουμε ποιος έκανε την πράξη ή δεν μας ενδιαφέρει.</w:t>
      </w:r>
    </w:p>
    <w:p w14:paraId="60C8CB5A">
      <w:r>
        <w:rPr>
          <w:sz w:val="20"/>
        </w:rPr>
        <w:t xml:space="preserve">   π.χ. My bike was stolen. (Δεν γνωρίζω από ποιον.)</w:t>
      </w:r>
    </w:p>
    <w:p w14:paraId="5E1E5FC3">
      <w:pPr>
        <w:rPr>
          <w:sz w:val="20"/>
        </w:rPr>
      </w:pPr>
    </w:p>
    <w:p w14:paraId="6B5E812F">
      <w:r>
        <w:rPr>
          <w:sz w:val="20"/>
        </w:rPr>
        <w:t>2. Όταν είναι αυτονόητο ποιος έκανε την πράξη.</w:t>
      </w:r>
    </w:p>
    <w:p w14:paraId="4978DD2C">
      <w:r>
        <w:rPr>
          <w:sz w:val="20"/>
        </w:rPr>
        <w:t xml:space="preserve">   π.χ. The thieves were arrested. (by the police εννοείται.)</w:t>
      </w:r>
    </w:p>
    <w:p w14:paraId="141170F1">
      <w:pPr>
        <w:rPr>
          <w:sz w:val="20"/>
        </w:rPr>
      </w:pPr>
    </w:p>
    <w:p w14:paraId="6B08B1FB">
      <w:r>
        <w:rPr>
          <w:sz w:val="20"/>
        </w:rPr>
        <w:t>Δεν βάζουμε by με γενικές λέξεις όπως people, someone, somebody, I, you, he, she, it, we, they.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5A2F0A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3DFEDBD7">
            <w:pPr>
              <w:spacing w:line="240" w:lineRule="auto"/>
            </w:pPr>
            <w:r>
              <w:rPr>
                <w:sz w:val="20"/>
              </w:rPr>
              <w:t>Ενεργητική Φωνή (Active Voice)</w:t>
            </w:r>
          </w:p>
        </w:tc>
        <w:tc>
          <w:tcPr>
            <w:tcW w:w="5112" w:type="dxa"/>
            <w:vAlign w:val="center"/>
          </w:tcPr>
          <w:p w14:paraId="6CAB4406">
            <w:pPr>
              <w:spacing w:line="240" w:lineRule="auto"/>
            </w:pPr>
            <w:r>
              <w:rPr>
                <w:sz w:val="20"/>
              </w:rPr>
              <w:t>Παθητική Φωνή (Passive Voice)</w:t>
            </w:r>
          </w:p>
        </w:tc>
      </w:tr>
      <w:tr w14:paraId="28D38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1F08E2DC">
            <w:pPr>
              <w:spacing w:line="240" w:lineRule="auto"/>
            </w:pPr>
            <w:r>
              <w:rPr>
                <w:sz w:val="20"/>
              </w:rPr>
              <w:t>People use the Internet.</w:t>
            </w:r>
          </w:p>
        </w:tc>
        <w:tc>
          <w:tcPr>
            <w:tcW w:w="5112" w:type="dxa"/>
            <w:vAlign w:val="center"/>
          </w:tcPr>
          <w:p w14:paraId="0FB70C3C">
            <w:pPr>
              <w:spacing w:line="240" w:lineRule="auto"/>
            </w:pPr>
            <w:r>
              <w:rPr>
                <w:sz w:val="20"/>
              </w:rPr>
              <w:t>The Internet is used.</w:t>
            </w:r>
          </w:p>
        </w:tc>
      </w:tr>
      <w:tr w14:paraId="1DB8DB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436B01E9">
            <w:pPr>
              <w:spacing w:line="240" w:lineRule="auto"/>
            </w:pPr>
            <w:r>
              <w:rPr>
                <w:sz w:val="20"/>
              </w:rPr>
              <w:t>Millions of people all over the world use the Internet.</w:t>
            </w:r>
          </w:p>
        </w:tc>
        <w:tc>
          <w:tcPr>
            <w:tcW w:w="5112" w:type="dxa"/>
            <w:vAlign w:val="center"/>
          </w:tcPr>
          <w:p w14:paraId="516C8355">
            <w:pPr>
              <w:spacing w:line="240" w:lineRule="auto"/>
            </w:pPr>
            <w:r>
              <w:rPr>
                <w:sz w:val="20"/>
              </w:rPr>
              <w:t>The Internet is used by millions of people all over the world.</w:t>
            </w:r>
          </w:p>
        </w:tc>
      </w:tr>
    </w:tbl>
    <w:p w14:paraId="7A5C1D46">
      <w:pPr>
        <w:rPr>
          <w:sz w:val="20"/>
        </w:rPr>
      </w:pPr>
    </w:p>
    <w:p w14:paraId="7082FA1D">
      <w:r>
        <w:rPr>
          <w:sz w:val="20"/>
        </w:rPr>
        <w:t>Όταν θέλουμε να αναφέρουμε το αντικείμενο ή το υλικό που χρησιμοποιήθηκε για να γίνει η πράξη, χρησιμοποιούμε το with.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37452E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0862B54D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52200BEE">
            <w:pPr>
              <w:spacing w:line="240" w:lineRule="auto"/>
            </w:pPr>
            <w:r>
              <w:rPr>
                <w:sz w:val="20"/>
              </w:rPr>
              <w:t>Παραδείγματα με with</w:t>
            </w:r>
          </w:p>
        </w:tc>
      </w:tr>
      <w:tr w14:paraId="5AEBD3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35732705">
            <w:pPr>
              <w:spacing w:line="240" w:lineRule="auto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>I cut the tree with a saw.</w:t>
            </w:r>
          </w:p>
        </w:tc>
        <w:tc>
          <w:tcPr>
            <w:tcW w:w="5112" w:type="dxa"/>
            <w:vAlign w:val="center"/>
          </w:tcPr>
          <w:p w14:paraId="25288527">
            <w:pPr>
              <w:spacing w:line="240" w:lineRule="auto"/>
            </w:pPr>
            <w:r>
              <w:rPr>
                <w:sz w:val="20"/>
              </w:rPr>
              <w:t>The tree was cut with a saw.</w:t>
            </w:r>
          </w:p>
        </w:tc>
      </w:tr>
      <w:tr w14:paraId="69738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22B0E9CE">
            <w:pPr>
              <w:spacing w:line="240" w:lineRule="auto"/>
              <w:rPr>
                <w:rFonts w:hint="default"/>
                <w:lang w:val="en-US"/>
              </w:rPr>
            </w:pPr>
            <w:r>
              <w:rPr>
                <w:rFonts w:hint="default"/>
                <w:lang w:val="en-US"/>
              </w:rPr>
              <w:t xml:space="preserve"> I build the house with stone.</w:t>
            </w:r>
          </w:p>
        </w:tc>
        <w:tc>
          <w:tcPr>
            <w:tcW w:w="5112" w:type="dxa"/>
            <w:vAlign w:val="center"/>
          </w:tcPr>
          <w:p w14:paraId="1C7D25D6">
            <w:pPr>
              <w:spacing w:line="240" w:lineRule="auto"/>
            </w:pPr>
            <w:r>
              <w:rPr>
                <w:sz w:val="20"/>
              </w:rPr>
              <w:t>The house was built with stone.</w:t>
            </w:r>
          </w:p>
        </w:tc>
      </w:tr>
    </w:tbl>
    <w:p w14:paraId="0A970ECD">
      <w:pPr>
        <w:pStyle w:val="2"/>
      </w:pPr>
      <w:r>
        <w:rPr>
          <w:sz w:val="20"/>
        </w:rPr>
        <w:t>2. Η περ</w:t>
      </w:r>
      <w:r>
        <w:rPr>
          <w:rFonts w:hint="default"/>
          <w:sz w:val="20"/>
          <w:lang w:val="el-GR"/>
        </w:rPr>
        <w:t>ίπτωση</w:t>
      </w:r>
      <w:r>
        <w:rPr>
          <w:sz w:val="20"/>
        </w:rPr>
        <w:t xml:space="preserve"> με το get</w:t>
      </w:r>
    </w:p>
    <w:p w14:paraId="33F0A2B3">
      <w:pPr>
        <w:rPr>
          <w:sz w:val="20"/>
        </w:rPr>
      </w:pPr>
    </w:p>
    <w:p w14:paraId="7462C1F2">
      <w:r>
        <w:rPr>
          <w:sz w:val="20"/>
        </w:rPr>
        <w:t>Κανονικά σχηματίζουμε την Παθητική Φωνή με το ρήμα to be + ρήμα στην 3η μορφή (Past Participle).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06767D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79D3E533">
            <w:pPr>
              <w:spacing w:line="240" w:lineRule="auto"/>
            </w:pPr>
            <w:r>
              <w:rPr>
                <w:sz w:val="20"/>
              </w:rPr>
              <w:t>Ενεργητική Φωνή (Active Voice)</w:t>
            </w:r>
          </w:p>
        </w:tc>
        <w:tc>
          <w:tcPr>
            <w:tcW w:w="5112" w:type="dxa"/>
            <w:vAlign w:val="center"/>
          </w:tcPr>
          <w:p w14:paraId="4495B3B5">
            <w:pPr>
              <w:spacing w:line="240" w:lineRule="auto"/>
            </w:pPr>
            <w:r>
              <w:rPr>
                <w:sz w:val="20"/>
              </w:rPr>
              <w:t>Παθητική Φωνή (Passive Voice)</w:t>
            </w:r>
          </w:p>
        </w:tc>
      </w:tr>
      <w:tr w14:paraId="63A44D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439FD90A">
            <w:pPr>
              <w:spacing w:line="240" w:lineRule="auto"/>
            </w:pPr>
            <w:r>
              <w:rPr>
                <w:sz w:val="20"/>
              </w:rPr>
              <w:t>They killed Basil in the war.</w:t>
            </w:r>
          </w:p>
        </w:tc>
        <w:tc>
          <w:tcPr>
            <w:tcW w:w="5112" w:type="dxa"/>
            <w:vAlign w:val="center"/>
          </w:tcPr>
          <w:p w14:paraId="7846C1E0">
            <w:pPr>
              <w:spacing w:line="240" w:lineRule="auto"/>
            </w:pPr>
            <w:r>
              <w:rPr>
                <w:sz w:val="20"/>
              </w:rPr>
              <w:t>Basil was killed in the war.</w:t>
            </w:r>
          </w:p>
        </w:tc>
      </w:tr>
    </w:tbl>
    <w:p w14:paraId="3B48C462">
      <w:pPr>
        <w:rPr>
          <w:sz w:val="20"/>
        </w:rPr>
      </w:pPr>
    </w:p>
    <w:p w14:paraId="49968751">
      <w:r>
        <w:rPr>
          <w:sz w:val="20"/>
        </w:rPr>
        <w:t>Ορισμένες φορές μπορούμε να αλλάξουμε το to be με το get.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5C287E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6D42E771">
            <w:pPr>
              <w:spacing w:line="240" w:lineRule="auto"/>
            </w:pPr>
            <w:r>
              <w:rPr>
                <w:sz w:val="20"/>
              </w:rPr>
              <w:t>Ενεργητική Φωνή (Active Voice)</w:t>
            </w:r>
          </w:p>
        </w:tc>
        <w:tc>
          <w:tcPr>
            <w:tcW w:w="5112" w:type="dxa"/>
            <w:vAlign w:val="center"/>
          </w:tcPr>
          <w:p w14:paraId="397C3277">
            <w:pPr>
              <w:spacing w:line="240" w:lineRule="auto"/>
            </w:pPr>
            <w:r>
              <w:rPr>
                <w:sz w:val="20"/>
              </w:rPr>
              <w:t>Παθητική Φωνή (Passive Voice)</w:t>
            </w:r>
          </w:p>
        </w:tc>
      </w:tr>
      <w:tr w14:paraId="53346C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5D6B275B">
            <w:pPr>
              <w:spacing w:line="240" w:lineRule="auto"/>
            </w:pPr>
            <w:r>
              <w:rPr>
                <w:sz w:val="20"/>
              </w:rPr>
              <w:t>They killed Basil in the war.</w:t>
            </w:r>
          </w:p>
        </w:tc>
        <w:tc>
          <w:tcPr>
            <w:tcW w:w="5112" w:type="dxa"/>
            <w:vAlign w:val="center"/>
          </w:tcPr>
          <w:p w14:paraId="4D867501">
            <w:pPr>
              <w:spacing w:line="240" w:lineRule="auto"/>
            </w:pPr>
            <w:r>
              <w:rPr>
                <w:sz w:val="20"/>
              </w:rPr>
              <w:t>Basil got killed in the war.</w:t>
            </w:r>
          </w:p>
        </w:tc>
      </w:tr>
    </w:tbl>
    <w:p w14:paraId="296D9C0A">
      <w:pPr>
        <w:rPr>
          <w:sz w:val="20"/>
        </w:rPr>
      </w:pPr>
    </w:p>
    <w:p w14:paraId="22DEE83B">
      <w:r>
        <w:rPr>
          <w:sz w:val="20"/>
        </w:rPr>
        <w:t>Αυτό γίνεται σε όλους τους χρόνους της Παθητικής Φωνής. Από ό,τι σημειώνεται στο χειρόγραφο, δίνεται ως πιο συνηθισμένο σε Present Simple, Past Simple και Future Simple.</w:t>
      </w:r>
    </w:p>
    <w:p w14:paraId="0073A860">
      <w:r>
        <w:rPr>
          <w:sz w:val="20"/>
        </w:rPr>
        <w:t>Παραδείγματα: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5623C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6B06648C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5567C097">
            <w:pPr>
              <w:spacing w:line="240" w:lineRule="auto"/>
            </w:pPr>
            <w:r>
              <w:rPr>
                <w:sz w:val="20"/>
              </w:rPr>
              <w:t>Παθητική Φωνή με get</w:t>
            </w:r>
          </w:p>
        </w:tc>
      </w:tr>
      <w:tr w14:paraId="36EFF6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1CB79F54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1C09C495">
            <w:pPr>
              <w:spacing w:line="240" w:lineRule="auto"/>
            </w:pPr>
            <w:r>
              <w:rPr>
                <w:sz w:val="20"/>
              </w:rPr>
              <w:t>Basil gets killed in the war.</w:t>
            </w:r>
          </w:p>
        </w:tc>
      </w:tr>
      <w:tr w14:paraId="4DDA53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4A8279E7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1C66272F">
            <w:pPr>
              <w:spacing w:line="240" w:lineRule="auto"/>
            </w:pPr>
            <w:r>
              <w:rPr>
                <w:sz w:val="20"/>
              </w:rPr>
              <w:t>Basil got killed in the war.</w:t>
            </w:r>
          </w:p>
        </w:tc>
      </w:tr>
      <w:tr w14:paraId="168F15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371F5BAD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5B711144">
            <w:pPr>
              <w:spacing w:line="240" w:lineRule="auto"/>
            </w:pPr>
            <w:r>
              <w:rPr>
                <w:sz w:val="20"/>
              </w:rPr>
              <w:t>Basil will get killed in the war.</w:t>
            </w:r>
          </w:p>
        </w:tc>
      </w:tr>
      <w:tr w14:paraId="3A6FF4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2673E48D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3BF0E48D">
            <w:pPr>
              <w:spacing w:line="240" w:lineRule="auto"/>
            </w:pPr>
            <w:r>
              <w:rPr>
                <w:sz w:val="20"/>
              </w:rPr>
              <w:t>Basil has got killed in the war.</w:t>
            </w:r>
          </w:p>
        </w:tc>
      </w:tr>
      <w:tr w14:paraId="5ECDC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785CEA16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6FB1DA59">
            <w:pPr>
              <w:spacing w:line="240" w:lineRule="auto"/>
            </w:pPr>
            <w:r>
              <w:rPr>
                <w:sz w:val="20"/>
              </w:rPr>
              <w:t>Basil had got killed in the war.</w:t>
            </w:r>
          </w:p>
        </w:tc>
      </w:tr>
      <w:tr w14:paraId="6A6EB5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21E23F66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05553267">
            <w:pPr>
              <w:spacing w:line="240" w:lineRule="auto"/>
            </w:pPr>
            <w:r>
              <w:rPr>
                <w:sz w:val="20"/>
              </w:rPr>
              <w:t>Basil will have got killed in the war.</w:t>
            </w:r>
          </w:p>
        </w:tc>
      </w:tr>
      <w:tr w14:paraId="226DF2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5B1CBEE0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36B1E940">
            <w:pPr>
              <w:spacing w:line="240" w:lineRule="auto"/>
            </w:pPr>
            <w:r>
              <w:rPr>
                <w:sz w:val="20"/>
              </w:rPr>
              <w:t>Basil is getting killed in the war.</w:t>
            </w:r>
          </w:p>
        </w:tc>
      </w:tr>
      <w:tr w14:paraId="3A0719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646D680C">
            <w:pPr>
              <w:spacing w:line="240" w:lineRule="auto"/>
            </w:pPr>
          </w:p>
        </w:tc>
        <w:tc>
          <w:tcPr>
            <w:tcW w:w="5112" w:type="dxa"/>
            <w:vAlign w:val="center"/>
          </w:tcPr>
          <w:p w14:paraId="7DF0FFAA">
            <w:pPr>
              <w:spacing w:line="240" w:lineRule="auto"/>
            </w:pPr>
            <w:r>
              <w:rPr>
                <w:sz w:val="20"/>
              </w:rPr>
              <w:t>Basil was getting killed in the war.</w:t>
            </w:r>
          </w:p>
        </w:tc>
      </w:tr>
    </w:tbl>
    <w:p w14:paraId="1AD1091F">
      <w:r>
        <w:rPr>
          <w:sz w:val="20"/>
        </w:rPr>
        <w:br w:type="page"/>
      </w:r>
    </w:p>
    <w:p w14:paraId="3BFD923B">
      <w:pPr>
        <w:jc w:val="center"/>
      </w:pPr>
      <w:r>
        <w:rPr>
          <w:b/>
          <w:color w:val="1F4E79"/>
          <w:sz w:val="30"/>
        </w:rPr>
        <w:t>PASSIVE VOICE – ΠΑΘΗΤΙΚΗ ΦΩΝΗ | Σελίδα 5</w:t>
      </w:r>
    </w:p>
    <w:p w14:paraId="05524B72">
      <w:pPr>
        <w:pStyle w:val="2"/>
        <w:spacing w:before="120" w:after="100"/>
      </w:pPr>
      <w:r>
        <w:rPr>
          <w:sz w:val="20"/>
        </w:rPr>
        <w:t>Χρόνοι στην Παθητική Φωνή</w:t>
      </w:r>
    </w:p>
    <w:p w14:paraId="752B839F">
      <w:pPr>
        <w:pStyle w:val="3"/>
        <w:spacing w:before="120" w:after="100"/>
      </w:pPr>
      <w:r>
        <w:rPr>
          <w:sz w:val="20"/>
        </w:rPr>
        <w:t>Present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7F1218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6C2CC198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2953766D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127B6D9F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08503C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32275F9A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131628E3">
            <w:pPr>
              <w:spacing w:after="40" w:line="240" w:lineRule="auto"/>
            </w:pPr>
            <w:r>
              <w:rPr>
                <w:b w:val="0"/>
                <w:sz w:val="18"/>
              </w:rPr>
              <w:t>I clean the house.</w:t>
            </w:r>
          </w:p>
        </w:tc>
        <w:tc>
          <w:tcPr>
            <w:tcW w:w="3408" w:type="dxa"/>
            <w:vAlign w:val="center"/>
          </w:tcPr>
          <w:p w14:paraId="687B3797">
            <w:pPr>
              <w:spacing w:after="40" w:line="240" w:lineRule="auto"/>
            </w:pPr>
            <w:r>
              <w:rPr>
                <w:b w:val="0"/>
                <w:sz w:val="18"/>
              </w:rPr>
              <w:t>The house is cleaned by me.</w:t>
            </w:r>
          </w:p>
        </w:tc>
      </w:tr>
      <w:tr w14:paraId="0D807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78CB0568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51290829">
            <w:pPr>
              <w:spacing w:after="40" w:line="240" w:lineRule="auto"/>
            </w:pPr>
            <w:r>
              <w:rPr>
                <w:b w:val="0"/>
                <w:sz w:val="18"/>
              </w:rPr>
              <w:t>I don’t clean the house.</w:t>
            </w:r>
          </w:p>
        </w:tc>
        <w:tc>
          <w:tcPr>
            <w:tcW w:w="3408" w:type="dxa"/>
            <w:vAlign w:val="center"/>
          </w:tcPr>
          <w:p w14:paraId="2657BCEC">
            <w:pPr>
              <w:spacing w:after="40" w:line="240" w:lineRule="auto"/>
            </w:pPr>
            <w:r>
              <w:rPr>
                <w:b w:val="0"/>
                <w:sz w:val="18"/>
              </w:rPr>
              <w:t>The house isn’t cleaned by me.</w:t>
            </w:r>
          </w:p>
        </w:tc>
      </w:tr>
      <w:tr w14:paraId="4BC7CB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2836DD21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6848037F">
            <w:pPr>
              <w:spacing w:after="40" w:line="240" w:lineRule="auto"/>
            </w:pPr>
            <w:r>
              <w:rPr>
                <w:b w:val="0"/>
                <w:sz w:val="18"/>
              </w:rPr>
              <w:t>Do I clean the house?</w:t>
            </w:r>
          </w:p>
        </w:tc>
        <w:tc>
          <w:tcPr>
            <w:tcW w:w="3408" w:type="dxa"/>
            <w:vAlign w:val="center"/>
          </w:tcPr>
          <w:p w14:paraId="5727D13E">
            <w:pPr>
              <w:spacing w:after="40" w:line="240" w:lineRule="auto"/>
            </w:pPr>
            <w:r>
              <w:rPr>
                <w:b w:val="0"/>
                <w:sz w:val="18"/>
              </w:rPr>
              <w:t>Is the house cleaned by me?</w:t>
            </w:r>
          </w:p>
        </w:tc>
      </w:tr>
    </w:tbl>
    <w:p w14:paraId="324E757F"/>
    <w:p w14:paraId="6B2F8B82">
      <w:pPr>
        <w:pStyle w:val="3"/>
        <w:spacing w:before="120" w:after="100"/>
      </w:pPr>
      <w:r>
        <w:rPr>
          <w:sz w:val="20"/>
        </w:rPr>
        <w:t>Present Continuous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0E243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21FF8C7F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626410EA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478D3FA0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157A90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70F41574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71FD9B71">
            <w:pPr>
              <w:spacing w:after="40" w:line="240" w:lineRule="auto"/>
            </w:pPr>
            <w:r>
              <w:rPr>
                <w:b w:val="0"/>
                <w:sz w:val="18"/>
              </w:rPr>
              <w:t>I am cleaning the house.</w:t>
            </w:r>
          </w:p>
        </w:tc>
        <w:tc>
          <w:tcPr>
            <w:tcW w:w="3408" w:type="dxa"/>
            <w:vAlign w:val="center"/>
          </w:tcPr>
          <w:p w14:paraId="5E2B885F">
            <w:pPr>
              <w:spacing w:after="40" w:line="240" w:lineRule="auto"/>
            </w:pPr>
            <w:r>
              <w:rPr>
                <w:b w:val="0"/>
                <w:sz w:val="18"/>
              </w:rPr>
              <w:t>The house is being cleaned by me.</w:t>
            </w:r>
          </w:p>
        </w:tc>
      </w:tr>
      <w:tr w14:paraId="465ECC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0A07F587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6189760B">
            <w:pPr>
              <w:spacing w:after="40" w:line="240" w:lineRule="auto"/>
            </w:pPr>
            <w:r>
              <w:rPr>
                <w:b w:val="0"/>
                <w:sz w:val="18"/>
              </w:rPr>
              <w:t>I am not cleaning the house.</w:t>
            </w:r>
          </w:p>
        </w:tc>
        <w:tc>
          <w:tcPr>
            <w:tcW w:w="3408" w:type="dxa"/>
            <w:vAlign w:val="center"/>
          </w:tcPr>
          <w:p w14:paraId="4333017E">
            <w:pPr>
              <w:spacing w:after="40" w:line="240" w:lineRule="auto"/>
            </w:pPr>
            <w:r>
              <w:rPr>
                <w:b w:val="0"/>
                <w:sz w:val="18"/>
              </w:rPr>
              <w:t>The house isn’t being cleaned by me.</w:t>
            </w:r>
          </w:p>
        </w:tc>
      </w:tr>
      <w:tr w14:paraId="59AF01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44E059CA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0E089C1E">
            <w:pPr>
              <w:spacing w:after="40" w:line="240" w:lineRule="auto"/>
            </w:pPr>
            <w:r>
              <w:rPr>
                <w:b w:val="0"/>
                <w:sz w:val="18"/>
              </w:rPr>
              <w:t>Am I cleaning the house?</w:t>
            </w:r>
          </w:p>
        </w:tc>
        <w:tc>
          <w:tcPr>
            <w:tcW w:w="3408" w:type="dxa"/>
            <w:vAlign w:val="center"/>
          </w:tcPr>
          <w:p w14:paraId="07DB7153">
            <w:pPr>
              <w:spacing w:after="40" w:line="240" w:lineRule="auto"/>
            </w:pPr>
            <w:r>
              <w:rPr>
                <w:b w:val="0"/>
                <w:sz w:val="18"/>
              </w:rPr>
              <w:t>Is the house being cleaned by me?</w:t>
            </w:r>
          </w:p>
        </w:tc>
      </w:tr>
    </w:tbl>
    <w:p w14:paraId="49846E93"/>
    <w:p w14:paraId="75403D66">
      <w:pPr>
        <w:spacing w:after="80"/>
      </w:pPr>
      <w:r>
        <w:rPr>
          <w:sz w:val="20"/>
        </w:rPr>
        <w:t xml:space="preserve">Σημείωση: Μόνο δύο χρόνοι διατηρούν το being στην Παθητική Φωνή. Ο ένας είναι ο Present Continuous. Η </w:t>
      </w:r>
      <w:r>
        <w:rPr>
          <w:sz w:val="20"/>
          <w:lang w:val="el-GR"/>
        </w:rPr>
        <w:t>διαφορά</w:t>
      </w:r>
      <w:r>
        <w:rPr>
          <w:rFonts w:hint="default"/>
          <w:sz w:val="20"/>
          <w:lang w:val="el-GR"/>
        </w:rPr>
        <w:t xml:space="preserve"> </w:t>
      </w:r>
      <w:r>
        <w:rPr>
          <w:sz w:val="20"/>
        </w:rPr>
        <w:t>είναι ότι βάζουμε το being.</w:t>
      </w:r>
    </w:p>
    <w:p w14:paraId="0B1CB764">
      <w:pPr>
        <w:pStyle w:val="3"/>
        <w:spacing w:before="120" w:after="100"/>
      </w:pPr>
      <w:r>
        <w:rPr>
          <w:sz w:val="20"/>
        </w:rPr>
        <w:t>Past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1003DF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1B7D5B6E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53E1311A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69DBF538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34C8E3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66099F62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4F8FFEEA">
            <w:pPr>
              <w:spacing w:after="40" w:line="240" w:lineRule="auto"/>
            </w:pPr>
            <w:r>
              <w:rPr>
                <w:b w:val="0"/>
                <w:sz w:val="18"/>
              </w:rPr>
              <w:t>I cleaned the house.</w:t>
            </w:r>
          </w:p>
        </w:tc>
        <w:tc>
          <w:tcPr>
            <w:tcW w:w="3408" w:type="dxa"/>
            <w:vAlign w:val="center"/>
          </w:tcPr>
          <w:p w14:paraId="4ADC809B">
            <w:pPr>
              <w:spacing w:after="40" w:line="240" w:lineRule="auto"/>
            </w:pPr>
            <w:r>
              <w:rPr>
                <w:b w:val="0"/>
                <w:sz w:val="18"/>
              </w:rPr>
              <w:t>The house was cleaned by me.</w:t>
            </w:r>
          </w:p>
        </w:tc>
      </w:tr>
      <w:tr w14:paraId="038EC0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20A4ABC9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46AE7126">
            <w:pPr>
              <w:spacing w:after="40" w:line="240" w:lineRule="auto"/>
            </w:pPr>
            <w:r>
              <w:rPr>
                <w:b w:val="0"/>
                <w:sz w:val="18"/>
              </w:rPr>
              <w:t>I didn’t clean the house.</w:t>
            </w:r>
          </w:p>
        </w:tc>
        <w:tc>
          <w:tcPr>
            <w:tcW w:w="3408" w:type="dxa"/>
            <w:vAlign w:val="center"/>
          </w:tcPr>
          <w:p w14:paraId="2BFF10C2">
            <w:pPr>
              <w:spacing w:after="40" w:line="240" w:lineRule="auto"/>
            </w:pPr>
            <w:r>
              <w:rPr>
                <w:b w:val="0"/>
                <w:sz w:val="18"/>
              </w:rPr>
              <w:t>The house wasn’t cleaned by me.</w:t>
            </w:r>
          </w:p>
        </w:tc>
      </w:tr>
      <w:tr w14:paraId="524961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463AF7FB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2DE739BF">
            <w:pPr>
              <w:spacing w:after="40" w:line="240" w:lineRule="auto"/>
            </w:pPr>
            <w:r>
              <w:rPr>
                <w:b w:val="0"/>
                <w:sz w:val="18"/>
              </w:rPr>
              <w:t>Did I clean the house?</w:t>
            </w:r>
          </w:p>
        </w:tc>
        <w:tc>
          <w:tcPr>
            <w:tcW w:w="3408" w:type="dxa"/>
            <w:vAlign w:val="center"/>
          </w:tcPr>
          <w:p w14:paraId="236CE9F8">
            <w:pPr>
              <w:spacing w:after="40" w:line="240" w:lineRule="auto"/>
            </w:pPr>
            <w:r>
              <w:rPr>
                <w:b w:val="0"/>
                <w:sz w:val="18"/>
              </w:rPr>
              <w:t>Was the house cleaned by me?</w:t>
            </w:r>
          </w:p>
        </w:tc>
      </w:tr>
    </w:tbl>
    <w:p w14:paraId="1C26958D"/>
    <w:p w14:paraId="4294093B">
      <w:pPr>
        <w:pStyle w:val="3"/>
        <w:spacing w:before="120" w:after="100"/>
      </w:pPr>
      <w:r>
        <w:rPr>
          <w:sz w:val="20"/>
        </w:rPr>
        <w:t>Past Continuous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01BC11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32BE4856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0DAA7ECE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0593B379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4D6C7E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41FAA1D1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5A5209CA">
            <w:pPr>
              <w:spacing w:after="40" w:line="240" w:lineRule="auto"/>
            </w:pPr>
            <w:r>
              <w:rPr>
                <w:b w:val="0"/>
                <w:sz w:val="18"/>
              </w:rPr>
              <w:t>I was cleaning the house.</w:t>
            </w:r>
          </w:p>
        </w:tc>
        <w:tc>
          <w:tcPr>
            <w:tcW w:w="3408" w:type="dxa"/>
            <w:vAlign w:val="center"/>
          </w:tcPr>
          <w:p w14:paraId="46550289">
            <w:pPr>
              <w:spacing w:after="40" w:line="240" w:lineRule="auto"/>
            </w:pPr>
            <w:r>
              <w:rPr>
                <w:b w:val="0"/>
                <w:sz w:val="18"/>
              </w:rPr>
              <w:t>The house was being cleaned by me.</w:t>
            </w:r>
          </w:p>
        </w:tc>
      </w:tr>
      <w:tr w14:paraId="17CE8A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5BBD1C08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21AC3369">
            <w:pPr>
              <w:spacing w:after="40" w:line="240" w:lineRule="auto"/>
            </w:pPr>
            <w:r>
              <w:rPr>
                <w:b w:val="0"/>
                <w:sz w:val="18"/>
              </w:rPr>
              <w:t>I wasn’t cleaning the house.</w:t>
            </w:r>
          </w:p>
        </w:tc>
        <w:tc>
          <w:tcPr>
            <w:tcW w:w="3408" w:type="dxa"/>
            <w:vAlign w:val="center"/>
          </w:tcPr>
          <w:p w14:paraId="3B3D05D5">
            <w:pPr>
              <w:spacing w:after="40" w:line="240" w:lineRule="auto"/>
            </w:pPr>
            <w:r>
              <w:rPr>
                <w:b w:val="0"/>
                <w:sz w:val="18"/>
              </w:rPr>
              <w:t>The house wasn’t being cleaned by me.</w:t>
            </w:r>
          </w:p>
        </w:tc>
      </w:tr>
      <w:tr w14:paraId="6001C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28D82369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21D5AB60">
            <w:pPr>
              <w:spacing w:after="40" w:line="240" w:lineRule="auto"/>
            </w:pPr>
            <w:r>
              <w:rPr>
                <w:b w:val="0"/>
                <w:sz w:val="18"/>
              </w:rPr>
              <w:t>Was I cleaning the house?</w:t>
            </w:r>
          </w:p>
        </w:tc>
        <w:tc>
          <w:tcPr>
            <w:tcW w:w="3408" w:type="dxa"/>
            <w:vAlign w:val="center"/>
          </w:tcPr>
          <w:p w14:paraId="4609F038">
            <w:pPr>
              <w:spacing w:after="40" w:line="240" w:lineRule="auto"/>
            </w:pPr>
            <w:r>
              <w:rPr>
                <w:b w:val="0"/>
                <w:sz w:val="18"/>
              </w:rPr>
              <w:t>Was the house being cleaned by me?</w:t>
            </w:r>
          </w:p>
        </w:tc>
      </w:tr>
    </w:tbl>
    <w:p w14:paraId="32E16452"/>
    <w:p w14:paraId="31262F28">
      <w:pPr>
        <w:spacing w:after="80"/>
      </w:pPr>
      <w:r>
        <w:rPr>
          <w:sz w:val="20"/>
        </w:rPr>
        <w:t>Σημείωση: Ο δεύτερος χρόνος που διατηρεί το being είναι ο Past Continuous.</w:t>
      </w:r>
    </w:p>
    <w:p w14:paraId="720731C3">
      <w:r>
        <w:rPr>
          <w:sz w:val="20"/>
        </w:rPr>
        <w:br w:type="page"/>
      </w:r>
    </w:p>
    <w:p w14:paraId="048126B9">
      <w:pPr>
        <w:jc w:val="center"/>
      </w:pPr>
      <w:r>
        <w:rPr>
          <w:b/>
          <w:color w:val="1F4E79"/>
          <w:sz w:val="30"/>
        </w:rPr>
        <w:t>PASSIVE VOICE – ΠΑΘΗΤΙΚΗ ΦΩΝΗ | Σελίδα 6</w:t>
      </w:r>
    </w:p>
    <w:p w14:paraId="425BC728">
      <w:pPr>
        <w:spacing w:after="80"/>
        <w:rPr>
          <w:rFonts w:hint="default"/>
          <w:lang w:val="el-GR"/>
        </w:rPr>
      </w:pPr>
      <w:r>
        <w:rPr>
          <w:sz w:val="20"/>
        </w:rPr>
        <w:t>Οι υπόλοιποι χρόνοι από εδώ και πέρα έχουν μόνο</w:t>
      </w:r>
      <w:r>
        <w:rPr>
          <w:rFonts w:hint="default"/>
          <w:sz w:val="20"/>
          <w:lang w:val="el-GR"/>
        </w:rPr>
        <w:t xml:space="preserve"> </w:t>
      </w:r>
      <w:r>
        <w:rPr>
          <w:rFonts w:hint="default"/>
          <w:sz w:val="20"/>
          <w:lang w:val="en-US"/>
        </w:rPr>
        <w:t>SIMPLE</w:t>
      </w:r>
      <w:r>
        <w:rPr>
          <w:rFonts w:hint="default"/>
          <w:sz w:val="20"/>
          <w:lang w:val="el-GR"/>
        </w:rPr>
        <w:t xml:space="preserve"> χρόνους.</w:t>
      </w:r>
    </w:p>
    <w:p w14:paraId="467FB1DF">
      <w:pPr>
        <w:pStyle w:val="3"/>
        <w:spacing w:before="120" w:after="100"/>
      </w:pPr>
      <w:r>
        <w:rPr>
          <w:sz w:val="20"/>
        </w:rPr>
        <w:t>Present Perfect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58CA12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3F498DF2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6EF7ADC6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38CA1D8E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43B35A6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0C46586D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057567DD">
            <w:pPr>
              <w:spacing w:after="40" w:line="240" w:lineRule="auto"/>
            </w:pPr>
            <w:r>
              <w:rPr>
                <w:b w:val="0"/>
                <w:sz w:val="18"/>
              </w:rPr>
              <w:t>I have cleaned the house.</w:t>
            </w:r>
          </w:p>
        </w:tc>
        <w:tc>
          <w:tcPr>
            <w:tcW w:w="3408" w:type="dxa"/>
            <w:vAlign w:val="center"/>
          </w:tcPr>
          <w:p w14:paraId="316721EA">
            <w:pPr>
              <w:spacing w:after="40" w:line="240" w:lineRule="auto"/>
            </w:pPr>
            <w:r>
              <w:rPr>
                <w:b w:val="0"/>
                <w:sz w:val="18"/>
              </w:rPr>
              <w:t>The house has been cleaned by me.</w:t>
            </w:r>
          </w:p>
        </w:tc>
      </w:tr>
      <w:tr w14:paraId="1B138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6B057534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35F5516A">
            <w:pPr>
              <w:spacing w:after="40" w:line="240" w:lineRule="auto"/>
            </w:pPr>
            <w:r>
              <w:rPr>
                <w:b w:val="0"/>
                <w:sz w:val="18"/>
              </w:rPr>
              <w:t>I haven’t cleaned the house.</w:t>
            </w:r>
          </w:p>
        </w:tc>
        <w:tc>
          <w:tcPr>
            <w:tcW w:w="3408" w:type="dxa"/>
            <w:vAlign w:val="center"/>
          </w:tcPr>
          <w:p w14:paraId="2589F7AA">
            <w:pPr>
              <w:spacing w:after="40" w:line="240" w:lineRule="auto"/>
            </w:pPr>
            <w:r>
              <w:rPr>
                <w:b w:val="0"/>
                <w:sz w:val="18"/>
              </w:rPr>
              <w:t>The house hasn’t been cleaned by me.</w:t>
            </w:r>
          </w:p>
        </w:tc>
      </w:tr>
      <w:tr w14:paraId="29CB84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7F28E0F8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0CAD0AED">
            <w:pPr>
              <w:spacing w:after="40" w:line="240" w:lineRule="auto"/>
            </w:pPr>
            <w:r>
              <w:rPr>
                <w:b w:val="0"/>
                <w:sz w:val="18"/>
              </w:rPr>
              <w:t>Have I cleaned the house?</w:t>
            </w:r>
          </w:p>
        </w:tc>
        <w:tc>
          <w:tcPr>
            <w:tcW w:w="3408" w:type="dxa"/>
            <w:vAlign w:val="center"/>
          </w:tcPr>
          <w:p w14:paraId="01525D82">
            <w:pPr>
              <w:spacing w:after="40" w:line="240" w:lineRule="auto"/>
            </w:pPr>
            <w:r>
              <w:rPr>
                <w:b w:val="0"/>
                <w:sz w:val="18"/>
              </w:rPr>
              <w:t>Has the house been cleaned by me?</w:t>
            </w:r>
          </w:p>
        </w:tc>
      </w:tr>
    </w:tbl>
    <w:p w14:paraId="7A09F59C"/>
    <w:p w14:paraId="7ACD977A">
      <w:pPr>
        <w:pStyle w:val="3"/>
        <w:spacing w:before="120" w:after="100"/>
      </w:pPr>
      <w:r>
        <w:rPr>
          <w:sz w:val="20"/>
        </w:rPr>
        <w:t>Past Perfect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0A9BF7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08E7CDF7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7C59AC7A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3E5DB1A7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5B45F7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3A795F7E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5511A05D">
            <w:pPr>
              <w:spacing w:after="40" w:line="240" w:lineRule="auto"/>
            </w:pPr>
            <w:r>
              <w:rPr>
                <w:b w:val="0"/>
                <w:sz w:val="18"/>
              </w:rPr>
              <w:t>I had cleaned the house.</w:t>
            </w:r>
          </w:p>
        </w:tc>
        <w:tc>
          <w:tcPr>
            <w:tcW w:w="3408" w:type="dxa"/>
            <w:vAlign w:val="center"/>
          </w:tcPr>
          <w:p w14:paraId="0EEF954F">
            <w:pPr>
              <w:spacing w:after="40" w:line="240" w:lineRule="auto"/>
            </w:pPr>
            <w:r>
              <w:rPr>
                <w:b w:val="0"/>
                <w:sz w:val="18"/>
              </w:rPr>
              <w:t>The house had been cleaned by me.</w:t>
            </w:r>
          </w:p>
        </w:tc>
      </w:tr>
      <w:tr w14:paraId="195C28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0035EF40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3B1A771C">
            <w:pPr>
              <w:spacing w:after="40" w:line="240" w:lineRule="auto"/>
            </w:pPr>
            <w:r>
              <w:rPr>
                <w:b w:val="0"/>
                <w:sz w:val="18"/>
              </w:rPr>
              <w:t>I hadn’t cleaned the house.</w:t>
            </w:r>
          </w:p>
        </w:tc>
        <w:tc>
          <w:tcPr>
            <w:tcW w:w="3408" w:type="dxa"/>
            <w:vAlign w:val="center"/>
          </w:tcPr>
          <w:p w14:paraId="07F1DAC2">
            <w:pPr>
              <w:spacing w:after="40" w:line="240" w:lineRule="auto"/>
            </w:pPr>
            <w:r>
              <w:rPr>
                <w:b w:val="0"/>
                <w:sz w:val="18"/>
              </w:rPr>
              <w:t>The house hadn’t been cleaned by me.</w:t>
            </w:r>
          </w:p>
        </w:tc>
      </w:tr>
      <w:tr w14:paraId="40DC36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1E76E7FD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3E613080">
            <w:pPr>
              <w:spacing w:after="40" w:line="240" w:lineRule="auto"/>
            </w:pPr>
            <w:r>
              <w:rPr>
                <w:b w:val="0"/>
                <w:sz w:val="18"/>
              </w:rPr>
              <w:t>Had I cleaned the house?</w:t>
            </w:r>
          </w:p>
        </w:tc>
        <w:tc>
          <w:tcPr>
            <w:tcW w:w="3408" w:type="dxa"/>
            <w:vAlign w:val="center"/>
          </w:tcPr>
          <w:p w14:paraId="1B62577B">
            <w:pPr>
              <w:spacing w:after="40" w:line="240" w:lineRule="auto"/>
            </w:pPr>
            <w:r>
              <w:rPr>
                <w:b w:val="0"/>
                <w:sz w:val="18"/>
              </w:rPr>
              <w:t>Had the house been cleaned by me?</w:t>
            </w:r>
          </w:p>
        </w:tc>
      </w:tr>
    </w:tbl>
    <w:p w14:paraId="79079AC5"/>
    <w:p w14:paraId="4322D6C5">
      <w:pPr>
        <w:pStyle w:val="3"/>
        <w:spacing w:before="120" w:after="100"/>
      </w:pPr>
      <w:r>
        <w:rPr>
          <w:sz w:val="20"/>
        </w:rPr>
        <w:t>Future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68E3CC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62A16B1F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283D768B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5E5A811D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22C3F5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00C64DBE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6BB532DC">
            <w:pPr>
              <w:spacing w:after="40" w:line="240" w:lineRule="auto"/>
            </w:pPr>
            <w:r>
              <w:rPr>
                <w:b w:val="0"/>
                <w:sz w:val="18"/>
              </w:rPr>
              <w:t>I will clean the house.</w:t>
            </w:r>
          </w:p>
        </w:tc>
        <w:tc>
          <w:tcPr>
            <w:tcW w:w="3408" w:type="dxa"/>
            <w:vAlign w:val="center"/>
          </w:tcPr>
          <w:p w14:paraId="68F85FFF">
            <w:pPr>
              <w:spacing w:after="40" w:line="240" w:lineRule="auto"/>
            </w:pPr>
            <w:r>
              <w:rPr>
                <w:b w:val="0"/>
                <w:sz w:val="18"/>
              </w:rPr>
              <w:t>The house will be cleaned by me.</w:t>
            </w:r>
          </w:p>
        </w:tc>
      </w:tr>
      <w:tr w14:paraId="761245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1BEFA6D2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3C3E9891">
            <w:pPr>
              <w:spacing w:after="40" w:line="240" w:lineRule="auto"/>
            </w:pPr>
            <w:r>
              <w:rPr>
                <w:b w:val="0"/>
                <w:sz w:val="18"/>
              </w:rPr>
              <w:t>I won’t clean the house.</w:t>
            </w:r>
          </w:p>
        </w:tc>
        <w:tc>
          <w:tcPr>
            <w:tcW w:w="3408" w:type="dxa"/>
            <w:vAlign w:val="center"/>
          </w:tcPr>
          <w:p w14:paraId="39BF7C45">
            <w:pPr>
              <w:spacing w:after="40" w:line="240" w:lineRule="auto"/>
            </w:pPr>
            <w:r>
              <w:rPr>
                <w:b w:val="0"/>
                <w:sz w:val="18"/>
              </w:rPr>
              <w:t>The house won’t be cleaned by me.</w:t>
            </w:r>
          </w:p>
        </w:tc>
      </w:tr>
      <w:tr w14:paraId="5BEDCD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69DDC98A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3AA035E7">
            <w:pPr>
              <w:spacing w:after="40" w:line="240" w:lineRule="auto"/>
            </w:pPr>
            <w:r>
              <w:rPr>
                <w:b w:val="0"/>
                <w:sz w:val="18"/>
              </w:rPr>
              <w:t>Will I clean the house?</w:t>
            </w:r>
          </w:p>
        </w:tc>
        <w:tc>
          <w:tcPr>
            <w:tcW w:w="3408" w:type="dxa"/>
            <w:vAlign w:val="center"/>
          </w:tcPr>
          <w:p w14:paraId="0D8993EF">
            <w:pPr>
              <w:spacing w:after="40" w:line="240" w:lineRule="auto"/>
            </w:pPr>
            <w:r>
              <w:rPr>
                <w:b w:val="0"/>
                <w:sz w:val="18"/>
              </w:rPr>
              <w:t>Will the house be cleaned by me?</w:t>
            </w:r>
          </w:p>
        </w:tc>
      </w:tr>
    </w:tbl>
    <w:p w14:paraId="26E6D254"/>
    <w:p w14:paraId="2CAA21FC">
      <w:pPr>
        <w:pStyle w:val="3"/>
        <w:spacing w:before="120" w:after="100"/>
      </w:pPr>
      <w:r>
        <w:rPr>
          <w:sz w:val="20"/>
        </w:rPr>
        <w:t>Future Perfect Simple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08"/>
        <w:gridCol w:w="3408"/>
        <w:gridCol w:w="3408"/>
      </w:tblGrid>
      <w:tr w14:paraId="026DE3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shd w:val="clear" w:color="auto" w:fill="D9EAF7"/>
            <w:vAlign w:val="center"/>
          </w:tcPr>
          <w:p w14:paraId="5C1301BB">
            <w:pPr>
              <w:spacing w:after="40" w:line="240" w:lineRule="auto"/>
            </w:pPr>
            <w:r>
              <w:rPr>
                <w:b/>
                <w:sz w:val="18"/>
              </w:rPr>
              <w:t>Τύπος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731784CB">
            <w:pPr>
              <w:spacing w:after="40" w:line="240" w:lineRule="auto"/>
            </w:pPr>
            <w:r>
              <w:rPr>
                <w:b/>
                <w:sz w:val="18"/>
              </w:rPr>
              <w:t>Active Voice</w:t>
            </w:r>
          </w:p>
        </w:tc>
        <w:tc>
          <w:tcPr>
            <w:tcW w:w="3408" w:type="dxa"/>
            <w:shd w:val="clear" w:color="auto" w:fill="D9EAF7"/>
            <w:vAlign w:val="center"/>
          </w:tcPr>
          <w:p w14:paraId="4F52CE46">
            <w:pPr>
              <w:spacing w:after="40" w:line="240" w:lineRule="auto"/>
            </w:pPr>
            <w:r>
              <w:rPr>
                <w:b/>
                <w:sz w:val="18"/>
              </w:rPr>
              <w:t>Passive Voice</w:t>
            </w:r>
          </w:p>
        </w:tc>
      </w:tr>
      <w:tr w14:paraId="1E3E7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00E4E3AA">
            <w:pPr>
              <w:spacing w:after="40" w:line="240" w:lineRule="auto"/>
            </w:pPr>
            <w:r>
              <w:rPr>
                <w:b w:val="0"/>
                <w:sz w:val="18"/>
              </w:rPr>
              <w:t>Κατάφαση</w:t>
            </w:r>
          </w:p>
        </w:tc>
        <w:tc>
          <w:tcPr>
            <w:tcW w:w="3408" w:type="dxa"/>
            <w:vAlign w:val="center"/>
          </w:tcPr>
          <w:p w14:paraId="13B7B712">
            <w:pPr>
              <w:spacing w:after="40" w:line="240" w:lineRule="auto"/>
            </w:pPr>
            <w:r>
              <w:rPr>
                <w:b w:val="0"/>
                <w:sz w:val="18"/>
              </w:rPr>
              <w:t>I will have cleaned the house.</w:t>
            </w:r>
          </w:p>
        </w:tc>
        <w:tc>
          <w:tcPr>
            <w:tcW w:w="3408" w:type="dxa"/>
            <w:vAlign w:val="center"/>
          </w:tcPr>
          <w:p w14:paraId="057CBEE4">
            <w:pPr>
              <w:spacing w:after="40" w:line="240" w:lineRule="auto"/>
            </w:pPr>
            <w:r>
              <w:rPr>
                <w:b w:val="0"/>
                <w:sz w:val="18"/>
              </w:rPr>
              <w:t>The house will have been cleaned by me.</w:t>
            </w:r>
          </w:p>
        </w:tc>
      </w:tr>
      <w:tr w14:paraId="20B4A9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491F056C">
            <w:pPr>
              <w:spacing w:after="40" w:line="240" w:lineRule="auto"/>
            </w:pPr>
            <w:r>
              <w:rPr>
                <w:b w:val="0"/>
                <w:sz w:val="18"/>
              </w:rPr>
              <w:t>Άρνηση</w:t>
            </w:r>
          </w:p>
        </w:tc>
        <w:tc>
          <w:tcPr>
            <w:tcW w:w="3408" w:type="dxa"/>
            <w:vAlign w:val="center"/>
          </w:tcPr>
          <w:p w14:paraId="41F8E57C">
            <w:pPr>
              <w:spacing w:after="40" w:line="240" w:lineRule="auto"/>
            </w:pPr>
            <w:r>
              <w:rPr>
                <w:b w:val="0"/>
                <w:sz w:val="18"/>
              </w:rPr>
              <w:t>I won’t have cleaned the house.</w:t>
            </w:r>
          </w:p>
        </w:tc>
        <w:tc>
          <w:tcPr>
            <w:tcW w:w="3408" w:type="dxa"/>
            <w:vAlign w:val="center"/>
          </w:tcPr>
          <w:p w14:paraId="163F0BBB">
            <w:pPr>
              <w:spacing w:after="40" w:line="240" w:lineRule="auto"/>
            </w:pPr>
            <w:r>
              <w:rPr>
                <w:b w:val="0"/>
                <w:sz w:val="18"/>
              </w:rPr>
              <w:t>The house won’t have been cleaned by me.</w:t>
            </w:r>
          </w:p>
        </w:tc>
      </w:tr>
      <w:tr w14:paraId="3FE41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408" w:type="dxa"/>
            <w:vAlign w:val="center"/>
          </w:tcPr>
          <w:p w14:paraId="20D0290F">
            <w:pPr>
              <w:spacing w:after="40" w:line="240" w:lineRule="auto"/>
            </w:pPr>
            <w:r>
              <w:rPr>
                <w:b w:val="0"/>
                <w:sz w:val="18"/>
              </w:rPr>
              <w:t>Ερώτηση</w:t>
            </w:r>
          </w:p>
        </w:tc>
        <w:tc>
          <w:tcPr>
            <w:tcW w:w="3408" w:type="dxa"/>
            <w:vAlign w:val="center"/>
          </w:tcPr>
          <w:p w14:paraId="64849797">
            <w:pPr>
              <w:spacing w:after="40" w:line="240" w:lineRule="auto"/>
            </w:pPr>
            <w:r>
              <w:rPr>
                <w:b w:val="0"/>
                <w:sz w:val="18"/>
              </w:rPr>
              <w:t>Will I have cleaned the house?</w:t>
            </w:r>
          </w:p>
        </w:tc>
        <w:tc>
          <w:tcPr>
            <w:tcW w:w="3408" w:type="dxa"/>
            <w:vAlign w:val="center"/>
          </w:tcPr>
          <w:p w14:paraId="15F02494">
            <w:pPr>
              <w:spacing w:after="40" w:line="240" w:lineRule="auto"/>
            </w:pPr>
            <w:r>
              <w:rPr>
                <w:b w:val="0"/>
                <w:sz w:val="18"/>
              </w:rPr>
              <w:t>Will the house have been cleaned by me?</w:t>
            </w:r>
          </w:p>
        </w:tc>
      </w:tr>
    </w:tbl>
    <w:p w14:paraId="68CE817F"/>
    <w:p w14:paraId="4637D573">
      <w:pPr>
        <w:spacing w:after="80"/>
      </w:pPr>
      <w:r>
        <w:rPr>
          <w:sz w:val="20"/>
        </w:rPr>
        <w:t>Σε περίπτωση που έχουμε έναν χρόνο σαν ενεργητική φωνή που δεν υπάρχει σαν παθητική φωνή, τότε πάμε στον κοντινότερο χρόνο που υπάρχει, στον αντίστοιχο από χρόνο.</w:t>
      </w:r>
    </w:p>
    <w:p w14:paraId="384FA4CF">
      <w:pPr>
        <w:spacing w:after="80"/>
      </w:pPr>
      <w:r>
        <w:rPr>
          <w:sz w:val="20"/>
        </w:rPr>
        <w:t>π.χ. Present Perfect Continuous → Present Perfect Simple</w:t>
      </w:r>
    </w:p>
    <w:p w14:paraId="5363AE9E">
      <w:r>
        <w:rPr>
          <w:sz w:val="20"/>
        </w:rPr>
        <w:br w:type="page"/>
      </w:r>
    </w:p>
    <w:p w14:paraId="4EC58CE4">
      <w:pPr>
        <w:jc w:val="center"/>
      </w:pPr>
      <w:r>
        <w:rPr>
          <w:b/>
          <w:color w:val="1F4E79"/>
          <w:sz w:val="30"/>
        </w:rPr>
        <w:t>PASSIVE VOICE – ΠΑΘΗΤΙΚΗ ΦΩΝΗ | Σελίδα 7</w:t>
      </w:r>
    </w:p>
    <w:p w14:paraId="6ECD784C">
      <w:pPr>
        <w:pStyle w:val="2"/>
        <w:spacing w:before="120" w:after="100"/>
      </w:pPr>
      <w:r>
        <w:rPr>
          <w:sz w:val="20"/>
        </w:rPr>
        <w:t>Special Cases – Ειδικές περιπτώσεις</w:t>
      </w:r>
    </w:p>
    <w:p w14:paraId="2672787E">
      <w:pPr>
        <w:pStyle w:val="3"/>
        <w:spacing w:before="120" w:after="100"/>
      </w:pPr>
      <w:r>
        <w:rPr>
          <w:sz w:val="20"/>
        </w:rPr>
        <w:t>1. Δίπτωτα ρήματα → Double Object Verbs</w:t>
      </w:r>
    </w:p>
    <w:p w14:paraId="3872BA31">
      <w:pPr>
        <w:spacing w:after="80"/>
      </w:pPr>
      <w:r>
        <w:rPr>
          <w:sz w:val="20"/>
        </w:rPr>
        <w:t>(Δύο αντικείμενα)</w:t>
      </w:r>
    </w:p>
    <w:p w14:paraId="74858FA4">
      <w:pPr>
        <w:spacing w:after="80"/>
      </w:pPr>
      <w:r>
        <w:rPr>
          <w:sz w:val="20"/>
        </w:rPr>
        <w:t>Υπάρχουν δύο τρόποι:</w:t>
      </w:r>
    </w:p>
    <w:p w14:paraId="63887774">
      <w:pPr>
        <w:spacing w:after="80"/>
        <w:rPr>
          <w:sz w:val="20"/>
        </w:rPr>
      </w:pPr>
    </w:p>
    <w:p w14:paraId="6029B109">
      <w:pPr>
        <w:spacing w:after="80"/>
      </w:pPr>
      <w:r>
        <w:rPr>
          <w:sz w:val="20"/>
        </w:rPr>
        <w:t>Ο Γιάννης έδωσε ένα μολύβι στον Γιώργο.</w:t>
      </w:r>
    </w:p>
    <w:p w14:paraId="239BB4C9">
      <w:pPr>
        <w:spacing w:after="80"/>
      </w:pPr>
      <w:r>
        <w:rPr>
          <w:sz w:val="20"/>
        </w:rPr>
        <w:t>Το μολύβι δόθηκε στον Γιώργο από τον Γιάννη.</w:t>
      </w:r>
    </w:p>
    <w:p w14:paraId="230A29E1">
      <w:pPr>
        <w:spacing w:after="80"/>
      </w:pPr>
      <w:r>
        <w:rPr>
          <w:sz w:val="20"/>
        </w:rPr>
        <w:t>Στον Γιώργο δόθηκε ένα μολύβι από τον Γιάννη.</w:t>
      </w:r>
    </w:p>
    <w:p w14:paraId="7E7F5F16">
      <w:pPr>
        <w:spacing w:after="80"/>
        <w:rPr>
          <w:sz w:val="20"/>
        </w:rPr>
      </w:pPr>
    </w:p>
    <w:p w14:paraId="7002E720">
      <w:pPr>
        <w:spacing w:after="80"/>
      </w:pPr>
      <w:r>
        <w:rPr>
          <w:sz w:val="20"/>
        </w:rPr>
        <w:t>John gave the ball to George.</w:t>
      </w:r>
    </w:p>
    <w:tbl>
      <w:tblPr>
        <w:tblStyle w:val="3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12"/>
        <w:gridCol w:w="5112"/>
      </w:tblGrid>
      <w:tr w14:paraId="479E4D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shd w:val="clear" w:color="auto" w:fill="D9EAF7"/>
            <w:vAlign w:val="center"/>
          </w:tcPr>
          <w:p w14:paraId="06E72B5E">
            <w:pPr>
              <w:spacing w:after="40" w:line="240" w:lineRule="auto"/>
            </w:pPr>
            <w:r>
              <w:rPr>
                <w:b/>
                <w:sz w:val="18"/>
              </w:rPr>
              <w:t>Παθητική σύνταξη</w:t>
            </w:r>
          </w:p>
        </w:tc>
        <w:tc>
          <w:tcPr>
            <w:tcW w:w="5112" w:type="dxa"/>
            <w:shd w:val="clear" w:color="auto" w:fill="D9EAF7"/>
            <w:vAlign w:val="center"/>
          </w:tcPr>
          <w:p w14:paraId="6A21116C">
            <w:pPr>
              <w:spacing w:after="40" w:line="240" w:lineRule="auto"/>
            </w:pPr>
            <w:r>
              <w:rPr>
                <w:b/>
                <w:sz w:val="18"/>
              </w:rPr>
              <w:t>Παράδειγμα</w:t>
            </w:r>
          </w:p>
        </w:tc>
      </w:tr>
      <w:tr w14:paraId="1CA6D2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7CE8530E">
            <w:pPr>
              <w:spacing w:after="40" w:line="240" w:lineRule="auto"/>
            </w:pPr>
            <w:r>
              <w:rPr>
                <w:b w:val="0"/>
                <w:sz w:val="18"/>
              </w:rPr>
              <w:t>Το άμεσο αντικείμενο γίνεται υποκείμενο</w:t>
            </w:r>
          </w:p>
        </w:tc>
        <w:tc>
          <w:tcPr>
            <w:tcW w:w="5112" w:type="dxa"/>
            <w:vAlign w:val="center"/>
          </w:tcPr>
          <w:p w14:paraId="67A66E17">
            <w:pPr>
              <w:spacing w:after="40" w:line="240" w:lineRule="auto"/>
            </w:pPr>
            <w:r>
              <w:rPr>
                <w:b w:val="0"/>
                <w:sz w:val="18"/>
              </w:rPr>
              <w:t>The ball was given to George by John.</w:t>
            </w:r>
          </w:p>
        </w:tc>
      </w:tr>
      <w:tr w14:paraId="632704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5112" w:type="dxa"/>
            <w:vAlign w:val="center"/>
          </w:tcPr>
          <w:p w14:paraId="7A04EAEE">
            <w:pPr>
              <w:spacing w:after="40" w:line="240" w:lineRule="auto"/>
            </w:pPr>
            <w:r>
              <w:rPr>
                <w:b w:val="0"/>
                <w:sz w:val="18"/>
              </w:rPr>
              <w:t>Το έμμεσο αντικείμενο γίνεται υποκείμενο</w:t>
            </w:r>
          </w:p>
        </w:tc>
        <w:tc>
          <w:tcPr>
            <w:tcW w:w="5112" w:type="dxa"/>
            <w:vAlign w:val="center"/>
          </w:tcPr>
          <w:p w14:paraId="4E853DBA">
            <w:pPr>
              <w:spacing w:after="40" w:line="240" w:lineRule="auto"/>
            </w:pPr>
            <w:r>
              <w:rPr>
                <w:b w:val="0"/>
                <w:sz w:val="18"/>
              </w:rPr>
              <w:t>George was given the ball by John.</w:t>
            </w:r>
          </w:p>
        </w:tc>
      </w:tr>
    </w:tbl>
    <w:p w14:paraId="591FDC3B"/>
    <w:p w14:paraId="7E6A6FD5">
      <w:pPr>
        <w:spacing w:after="80"/>
      </w:pPr>
      <w:r>
        <w:rPr>
          <w:sz w:val="20"/>
        </w:rPr>
        <w:t>Και στους δύο τρόπους παίρνουμε ένα από τα αντικείμενα και το κάνουμε υποκείμενο.</w:t>
      </w:r>
    </w:p>
    <w:p w14:paraId="397EE355">
      <w:pPr>
        <w:pStyle w:val="3"/>
        <w:spacing w:before="120" w:after="100"/>
      </w:pPr>
      <w:r>
        <w:rPr>
          <w:sz w:val="20"/>
        </w:rPr>
        <w:t>Ρήματα με μετατροπή στην σύνταξη</w:t>
      </w:r>
    </w:p>
    <w:p w14:paraId="55EF3BDC">
      <w:pPr>
        <w:spacing w:after="80"/>
      </w:pPr>
      <w:r>
        <w:rPr>
          <w:sz w:val="20"/>
        </w:rPr>
        <w:t>I made Mary wash the dishes. (AV)</w:t>
      </w:r>
    </w:p>
    <w:p w14:paraId="102F0824">
      <w:pPr>
        <w:spacing w:after="80"/>
      </w:pPr>
      <w:r>
        <w:rPr>
          <w:sz w:val="20"/>
        </w:rPr>
        <w:t>Mary was made to wash the dishes. (PV)</w:t>
      </w:r>
    </w:p>
    <w:p w14:paraId="708D98C7">
      <w:pPr>
        <w:spacing w:after="80"/>
        <w:rPr>
          <w:sz w:val="20"/>
        </w:rPr>
      </w:pPr>
    </w:p>
    <w:p w14:paraId="7D5E9A49">
      <w:pPr>
        <w:spacing w:after="80"/>
      </w:pPr>
      <w:r>
        <w:rPr>
          <w:sz w:val="20"/>
        </w:rPr>
        <w:t>I saw George steal the money. (AV)</w:t>
      </w:r>
    </w:p>
    <w:p w14:paraId="5E7BE670">
      <w:pPr>
        <w:spacing w:after="80"/>
      </w:pPr>
      <w:r>
        <w:rPr>
          <w:sz w:val="20"/>
        </w:rPr>
        <w:t>George was seen to steal the money. (PV)</w:t>
      </w:r>
    </w:p>
    <w:p w14:paraId="2C0587B4">
      <w:r>
        <w:rPr>
          <w:sz w:val="20"/>
        </w:rPr>
        <w:br w:type="page"/>
      </w:r>
    </w:p>
    <w:p w14:paraId="230E3769">
      <w:pPr>
        <w:jc w:val="center"/>
      </w:pPr>
      <w:r>
        <w:rPr>
          <w:b/>
          <w:color w:val="1F4E79"/>
          <w:sz w:val="30"/>
        </w:rPr>
        <w:t>PASSIVE VOICE – ΠΑΘΗΤΙΚΗ ΦΩΝΗ | Σελίδα 8</w:t>
      </w:r>
    </w:p>
    <w:p w14:paraId="0ADE9910">
      <w:pPr>
        <w:pStyle w:val="2"/>
        <w:spacing w:before="120" w:after="100"/>
      </w:pPr>
      <w:r>
        <w:rPr>
          <w:sz w:val="20"/>
        </w:rPr>
        <w:t>Ρήματα με μετατροπή στην σύνταξη</w:t>
      </w:r>
    </w:p>
    <w:p w14:paraId="2B0C109F">
      <w:pPr>
        <w:spacing w:after="80"/>
      </w:pPr>
      <w:r>
        <w:rPr>
          <w:sz w:val="20"/>
        </w:rPr>
        <w:t>They heard Julia play the drums. (AV)</w:t>
      </w:r>
    </w:p>
    <w:p w14:paraId="47718980">
      <w:pPr>
        <w:spacing w:after="80"/>
      </w:pPr>
      <w:r>
        <w:rPr>
          <w:sz w:val="20"/>
        </w:rPr>
        <w:t>Julia was heard to play the drums. (PV)</w:t>
      </w:r>
    </w:p>
    <w:p w14:paraId="5AD91414">
      <w:pPr>
        <w:spacing w:after="80"/>
        <w:rPr>
          <w:sz w:val="20"/>
        </w:rPr>
      </w:pPr>
    </w:p>
    <w:p w14:paraId="05CAEB3C">
      <w:pPr>
        <w:spacing w:after="80"/>
      </w:pPr>
      <w:r>
        <w:rPr>
          <w:sz w:val="20"/>
        </w:rPr>
        <w:t>We let John go out tonight. (AV)</w:t>
      </w:r>
    </w:p>
    <w:p w14:paraId="7AEC4E56">
      <w:pPr>
        <w:spacing w:after="80"/>
      </w:pPr>
      <w:r>
        <w:rPr>
          <w:sz w:val="20"/>
        </w:rPr>
        <w:t>John was allowed to go out tonight. (PV)</w:t>
      </w:r>
    </w:p>
    <w:p w14:paraId="6BEC7BFF">
      <w:pPr>
        <w:spacing w:after="80"/>
        <w:rPr>
          <w:sz w:val="20"/>
        </w:rPr>
      </w:pPr>
    </w:p>
    <w:p w14:paraId="1057BB3D">
      <w:pPr>
        <w:spacing w:after="80"/>
      </w:pPr>
      <w:r>
        <w:rPr>
          <w:sz w:val="20"/>
        </w:rPr>
        <w:t>We allowed John to go out tonight. (AV)</w:t>
      </w:r>
    </w:p>
    <w:p w14:paraId="14F9158E">
      <w:pPr>
        <w:spacing w:after="80"/>
      </w:pPr>
      <w:r>
        <w:rPr>
          <w:sz w:val="20"/>
        </w:rPr>
        <w:t>John was allowed to go out tonight. (PV)</w:t>
      </w:r>
    </w:p>
    <w:p w14:paraId="4DE49729">
      <w:pPr>
        <w:spacing w:after="80"/>
      </w:pPr>
      <w:r>
        <w:rPr>
          <w:sz w:val="20"/>
        </w:rPr>
        <w:t>Σημείωση: To let δεν έχει παθητική φωνή. Γι’ αυτό χρησιμοποιούμε την παθητική μορφή του allow.</w:t>
      </w:r>
    </w:p>
    <w:p w14:paraId="4AE0ED9F">
      <w:pPr>
        <w:pStyle w:val="3"/>
        <w:spacing w:before="120" w:after="100"/>
        <w:rPr>
          <w:sz w:val="20"/>
        </w:rPr>
      </w:pPr>
    </w:p>
    <w:p w14:paraId="4645D62E">
      <w:pPr>
        <w:pStyle w:val="3"/>
        <w:spacing w:before="120" w:after="100"/>
      </w:pPr>
      <w:r>
        <w:rPr>
          <w:sz w:val="20"/>
        </w:rPr>
        <w:t>Infinitive and gerund στην Παθητική Φωνή</w:t>
      </w:r>
    </w:p>
    <w:p w14:paraId="388CD7F7">
      <w:pPr>
        <w:spacing w:after="80"/>
      </w:pPr>
      <w:r>
        <w:rPr>
          <w:sz w:val="20"/>
        </w:rPr>
        <w:t>Infinitive</w:t>
      </w:r>
    </w:p>
    <w:p w14:paraId="33744A4D">
      <w:pPr>
        <w:spacing w:after="80"/>
      </w:pPr>
      <w:r>
        <w:rPr>
          <w:sz w:val="20"/>
        </w:rPr>
        <w:t>We must do the homework. → The homework must be done by us.</w:t>
      </w:r>
    </w:p>
    <w:p w14:paraId="7AAAE31D">
      <w:pPr>
        <w:spacing w:after="80"/>
      </w:pPr>
      <w:r>
        <w:rPr>
          <w:sz w:val="20"/>
        </w:rPr>
        <w:t>We can do the homework. → The homework can be done by us.</w:t>
      </w:r>
    </w:p>
    <w:p w14:paraId="0AE290FD">
      <w:pPr>
        <w:spacing w:after="80"/>
      </w:pPr>
      <w:r>
        <w:rPr>
          <w:sz w:val="20"/>
        </w:rPr>
        <w:t>Gerund</w:t>
      </w:r>
    </w:p>
    <w:p w14:paraId="1D33AB9E">
      <w:pPr>
        <w:spacing w:after="80"/>
      </w:pPr>
      <w:r>
        <w:rPr>
          <w:sz w:val="20"/>
        </w:rPr>
        <w:t>We enjoy Mr Lee teaching us new things.</w:t>
      </w:r>
    </w:p>
    <w:p w14:paraId="5E5D66F2">
      <w:pPr>
        <w:spacing w:after="80"/>
      </w:pPr>
      <w:r>
        <w:rPr>
          <w:sz w:val="20"/>
        </w:rPr>
        <w:t>→ We enjoy being taught new things by Mr Lee.</w:t>
      </w:r>
    </w:p>
    <w:p w14:paraId="5078F3C7">
      <w:pPr>
        <w:pStyle w:val="3"/>
        <w:spacing w:before="120" w:after="100"/>
        <w:rPr>
          <w:sz w:val="20"/>
        </w:rPr>
      </w:pPr>
    </w:p>
    <w:p w14:paraId="4B86A8E8">
      <w:pPr>
        <w:pStyle w:val="3"/>
        <w:spacing w:before="120" w:after="100"/>
      </w:pPr>
      <w:r>
        <w:rPr>
          <w:sz w:val="20"/>
        </w:rPr>
        <w:t>Με το who</w:t>
      </w:r>
    </w:p>
    <w:p w14:paraId="6075BF1A">
      <w:pPr>
        <w:spacing w:after="80"/>
      </w:pPr>
      <w:r>
        <w:rPr>
          <w:sz w:val="20"/>
        </w:rPr>
        <w:t>Who changed the channel on TV?</w:t>
      </w:r>
    </w:p>
    <w:p w14:paraId="33C195F4">
      <w:pPr>
        <w:spacing w:after="80"/>
      </w:pPr>
      <w:r>
        <w:rPr>
          <w:sz w:val="20"/>
        </w:rPr>
        <w:t>By whom was the channel on TV changed?</w:t>
      </w:r>
    </w:p>
    <w:p w14:paraId="4601C3F3">
      <w:pPr>
        <w:spacing w:after="80"/>
      </w:pPr>
      <w:r>
        <w:rPr>
          <w:sz w:val="20"/>
        </w:rPr>
        <w:t>Who was the channel on TV changed by?</w:t>
      </w:r>
    </w:p>
    <w:p w14:paraId="22B46A97">
      <w:pPr>
        <w:pStyle w:val="3"/>
        <w:spacing w:before="120" w:after="100"/>
        <w:rPr>
          <w:sz w:val="20"/>
        </w:rPr>
      </w:pPr>
    </w:p>
    <w:p w14:paraId="0123775E">
      <w:pPr>
        <w:pStyle w:val="3"/>
        <w:spacing w:before="120" w:after="100"/>
      </w:pPr>
      <w:bookmarkStart w:id="0" w:name="_GoBack"/>
      <w:bookmarkEnd w:id="0"/>
      <w:r>
        <w:rPr>
          <w:sz w:val="20"/>
        </w:rPr>
        <w:t>Phrasal Verbs</w:t>
      </w:r>
    </w:p>
    <w:p w14:paraId="37D8B87D">
      <w:pPr>
        <w:spacing w:after="80"/>
      </w:pPr>
      <w:r>
        <w:rPr>
          <w:sz w:val="20"/>
        </w:rPr>
        <w:t>My grandmother brought me up.</w:t>
      </w:r>
    </w:p>
    <w:p w14:paraId="1B40A7B5">
      <w:pPr>
        <w:spacing w:after="80"/>
      </w:pPr>
      <w:r>
        <w:rPr>
          <w:sz w:val="20"/>
        </w:rPr>
        <w:t>→ I was brought up by my grandmother.</w:t>
      </w:r>
    </w:p>
    <w:p w14:paraId="752E5FA9">
      <w:pPr>
        <w:spacing w:after="80"/>
      </w:pPr>
      <w:r>
        <w:rPr>
          <w:sz w:val="20"/>
        </w:rPr>
        <w:t>Η Παθητική Φωνή κρατάει την πρόθεση.</w:t>
      </w:r>
    </w:p>
    <w:sectPr>
      <w:footerReference r:id="rId5" w:type="default"/>
      <w:pgSz w:w="12240" w:h="15840"/>
      <w:pgMar w:top="936" w:right="1008" w:bottom="936" w:left="1008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MS Mincho">
    <w:panose1 w:val="02020609040205080304"/>
    <w:charset w:val="80"/>
    <w:family w:val="roman"/>
    <w:pitch w:val="default"/>
    <w:sig w:usb0="A00002BF" w:usb1="68C7FCFB" w:usb2="00000010" w:usb3="00000000" w:csb0="4002009F" w:csb1="DFD7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Symbol">
    <w:panose1 w:val="05050102010706020507"/>
    <w:charset w:val="02"/>
    <w:family w:val="auto"/>
    <w:pitch w:val="default"/>
    <w:sig w:usb0="00000000" w:usb1="00000000" w:usb2="00000000" w:usb3="00000000" w:csb0="80000000" w:csb1="0000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D233DDF">
    <w:pPr>
      <w:pStyle w:val="18"/>
      <w:jc w:val="center"/>
    </w:pPr>
    <w:r>
      <w:rPr>
        <w:color w:val="787878"/>
        <w:sz w:val="16"/>
      </w:rPr>
      <w:t>PASSIVE VOICE – Grammar Notes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E"/>
    <w:multiLevelType w:val="singleLevel"/>
    <w:tmpl w:val="FFFFFF7E"/>
    <w:lvl w:ilvl="0" w:tentative="0">
      <w:start w:val="1"/>
      <w:numFmt w:val="decimal"/>
      <w:pStyle w:val="31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1">
    <w:nsid w:val="FFFFFF7F"/>
    <w:multiLevelType w:val="singleLevel"/>
    <w:tmpl w:val="FFFFFF7F"/>
    <w:lvl w:ilvl="0" w:tentative="0">
      <w:start w:val="1"/>
      <w:numFmt w:val="decimal"/>
      <w:pStyle w:val="30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2">
    <w:nsid w:val="FFFFFF82"/>
    <w:multiLevelType w:val="singleLevel"/>
    <w:tmpl w:val="FFFFFF82"/>
    <w:lvl w:ilvl="0" w:tentative="0">
      <w:start w:val="1"/>
      <w:numFmt w:val="bullet"/>
      <w:pStyle w:val="25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3">
    <w:nsid w:val="FFFFFF83"/>
    <w:multiLevelType w:val="singleLevel"/>
    <w:tmpl w:val="FFFFFF83"/>
    <w:lvl w:ilvl="0" w:tentative="0">
      <w:start w:val="1"/>
      <w:numFmt w:val="bullet"/>
      <w:pStyle w:val="24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4">
    <w:nsid w:val="FFFFFF88"/>
    <w:multiLevelType w:val="singleLevel"/>
    <w:tmpl w:val="FFFFFF88"/>
    <w:lvl w:ilvl="0" w:tentative="0">
      <w:start w:val="1"/>
      <w:numFmt w:val="decimal"/>
      <w:pStyle w:val="29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5">
    <w:nsid w:val="FFFFFF89"/>
    <w:multiLevelType w:val="singleLevel"/>
    <w:tmpl w:val="FFFFFF89"/>
    <w:lvl w:ilvl="0" w:tentative="0">
      <w:start w:val="1"/>
      <w:numFmt w:val="bullet"/>
      <w:pStyle w:val="23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  <w:rsid w:val="06A76FB7"/>
    <w:rsid w:val="10B60A4B"/>
    <w:rsid w:val="2A326E4A"/>
    <w:rsid w:val="7B0940E7"/>
    <w:rsid w:val="7B567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semiHidden="0" w:name="macro"/>
    <w:lsdException w:uiPriority="99" w:name="toa heading"/>
    <w:lsdException w:uiPriority="99" w:semiHidden="0" w:name="List"/>
    <w:lsdException w:uiPriority="99" w:semiHidden="0" w:name="List Bullet"/>
    <w:lsdException w:uiPriority="99" w:semiHidden="0" w:name="List Number"/>
    <w:lsdException w:uiPriority="99" w:semiHidden="0" w:name="List 2"/>
    <w:lsdException w:uiPriority="99" w:semiHidden="0" w:name="List 3"/>
    <w:lsdException w:uiPriority="99" w:name="List 4"/>
    <w:lsdException w:uiPriority="99" w:name="List 5"/>
    <w:lsdException w:uiPriority="99" w:semiHidden="0" w:name="List Bullet 2"/>
    <w:lsdException w:uiPriority="99" w:semiHidden="0" w:name="List Bullet 3"/>
    <w:lsdException w:uiPriority="99" w:name="List Bullet 4"/>
    <w:lsdException w:uiPriority="99" w:name="List Bullet 5"/>
    <w:lsdException w:uiPriority="99" w:semiHidden="0" w:name="List Number 2"/>
    <w:lsdException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semiHidden="0" w:name="Body Text"/>
    <w:lsdException w:uiPriority="99" w:name="Body Text Indent"/>
    <w:lsdException w:uiPriority="99" w:semiHidden="0" w:name="List Continue"/>
    <w:lsdException w:uiPriority="99" w:semiHidden="0" w:name="List Continue 2"/>
    <w:lsdException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semiHidden="0" w:name="Body Text 2"/>
    <w:lsdException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00" w:line="276" w:lineRule="auto"/>
    </w:pPr>
    <w:rPr>
      <w:rFonts w:ascii="Arial" w:hAnsi="Arial" w:eastAsia="Arial" w:cstheme="minorBidi"/>
      <w:sz w:val="21"/>
      <w:szCs w:val="22"/>
      <w:lang w:val="en-US" w:eastAsia="en-US" w:bidi="ar-SA"/>
    </w:rPr>
  </w:style>
  <w:style w:type="paragraph" w:styleId="2">
    <w:name w:val="heading 1"/>
    <w:basedOn w:val="1"/>
    <w:next w:val="1"/>
    <w:link w:val="138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1F4E79"/>
      <w:sz w:val="30"/>
      <w:szCs w:val="28"/>
    </w:rPr>
  </w:style>
  <w:style w:type="paragraph" w:styleId="3">
    <w:name w:val="heading 2"/>
    <w:basedOn w:val="1"/>
    <w:next w:val="1"/>
    <w:link w:val="139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2E74B5"/>
      <w:sz w:val="24"/>
      <w:szCs w:val="26"/>
    </w:rPr>
  </w:style>
  <w:style w:type="paragraph" w:styleId="4">
    <w:name w:val="heading 3"/>
    <w:basedOn w:val="1"/>
    <w:next w:val="1"/>
    <w:link w:val="140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5">
    <w:name w:val="heading 4"/>
    <w:basedOn w:val="1"/>
    <w:next w:val="1"/>
    <w:link w:val="150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5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7">
    <w:name w:val="heading 6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8">
    <w:name w:val="heading 7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9">
    <w:name w:val="heading 8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0">
    <w:name w:val="heading 9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ody Text"/>
    <w:basedOn w:val="1"/>
    <w:link w:val="144"/>
    <w:unhideWhenUsed/>
    <w:uiPriority w:val="99"/>
    <w:pPr>
      <w:spacing w:after="120"/>
    </w:pPr>
  </w:style>
  <w:style w:type="paragraph" w:styleId="14">
    <w:name w:val="Body Text 2"/>
    <w:basedOn w:val="1"/>
    <w:link w:val="145"/>
    <w:unhideWhenUsed/>
    <w:uiPriority w:val="99"/>
    <w:pPr>
      <w:spacing w:after="120" w:line="480" w:lineRule="auto"/>
    </w:pPr>
  </w:style>
  <w:style w:type="paragraph" w:styleId="15">
    <w:name w:val="Body Text 3"/>
    <w:basedOn w:val="1"/>
    <w:link w:val="146"/>
    <w:unhideWhenUsed/>
    <w:uiPriority w:val="99"/>
    <w:pPr>
      <w:spacing w:after="120"/>
    </w:pPr>
    <w:rPr>
      <w:sz w:val="16"/>
      <w:szCs w:val="16"/>
    </w:rPr>
  </w:style>
  <w:style w:type="paragraph" w:styleId="16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character" w:styleId="17">
    <w:name w:val="Emphasis"/>
    <w:basedOn w:val="11"/>
    <w:qFormat/>
    <w:uiPriority w:val="20"/>
    <w:rPr>
      <w:i/>
      <w:iCs/>
    </w:rPr>
  </w:style>
  <w:style w:type="paragraph" w:styleId="18">
    <w:name w:val="footer"/>
    <w:basedOn w:val="1"/>
    <w:link w:val="136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19">
    <w:name w:val="header"/>
    <w:basedOn w:val="1"/>
    <w:link w:val="135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0">
    <w:name w:val="List"/>
    <w:basedOn w:val="1"/>
    <w:unhideWhenUsed/>
    <w:uiPriority w:val="99"/>
    <w:pPr>
      <w:ind w:left="360" w:hanging="360"/>
      <w:contextualSpacing/>
    </w:pPr>
  </w:style>
  <w:style w:type="paragraph" w:styleId="21">
    <w:name w:val="List 2"/>
    <w:basedOn w:val="1"/>
    <w:unhideWhenUsed/>
    <w:uiPriority w:val="99"/>
    <w:pPr>
      <w:ind w:left="720" w:hanging="360"/>
      <w:contextualSpacing/>
    </w:pPr>
  </w:style>
  <w:style w:type="paragraph" w:styleId="22">
    <w:name w:val="List 3"/>
    <w:basedOn w:val="1"/>
    <w:unhideWhenUsed/>
    <w:uiPriority w:val="99"/>
    <w:pPr>
      <w:ind w:left="1080" w:hanging="360"/>
      <w:contextualSpacing/>
    </w:pPr>
  </w:style>
  <w:style w:type="paragraph" w:styleId="23">
    <w:name w:val="List Bullet"/>
    <w:basedOn w:val="1"/>
    <w:unhideWhenUsed/>
    <w:uiPriority w:val="99"/>
    <w:pPr>
      <w:numPr>
        <w:ilvl w:val="0"/>
        <w:numId w:val="1"/>
      </w:numPr>
      <w:contextualSpacing/>
    </w:pPr>
  </w:style>
  <w:style w:type="paragraph" w:styleId="24">
    <w:name w:val="List Bullet 2"/>
    <w:basedOn w:val="1"/>
    <w:unhideWhenUsed/>
    <w:uiPriority w:val="99"/>
    <w:pPr>
      <w:numPr>
        <w:ilvl w:val="0"/>
        <w:numId w:val="2"/>
      </w:numPr>
      <w:contextualSpacing/>
    </w:pPr>
  </w:style>
  <w:style w:type="paragraph" w:styleId="25">
    <w:name w:val="List Bullet 3"/>
    <w:basedOn w:val="1"/>
    <w:unhideWhenUsed/>
    <w:uiPriority w:val="99"/>
    <w:pPr>
      <w:numPr>
        <w:ilvl w:val="0"/>
        <w:numId w:val="3"/>
      </w:numPr>
      <w:contextualSpacing/>
    </w:pPr>
  </w:style>
  <w:style w:type="paragraph" w:styleId="26">
    <w:name w:val="List Continue"/>
    <w:basedOn w:val="1"/>
    <w:unhideWhenUsed/>
    <w:uiPriority w:val="99"/>
    <w:pPr>
      <w:spacing w:after="120"/>
      <w:ind w:left="360"/>
      <w:contextualSpacing/>
    </w:pPr>
  </w:style>
  <w:style w:type="paragraph" w:styleId="27">
    <w:name w:val="List Continue 2"/>
    <w:basedOn w:val="1"/>
    <w:unhideWhenUsed/>
    <w:uiPriority w:val="99"/>
    <w:pPr>
      <w:spacing w:after="120"/>
      <w:ind w:left="720"/>
      <w:contextualSpacing/>
    </w:pPr>
  </w:style>
  <w:style w:type="paragraph" w:styleId="28">
    <w:name w:val="List Continue 3"/>
    <w:basedOn w:val="1"/>
    <w:unhideWhenUsed/>
    <w:uiPriority w:val="99"/>
    <w:pPr>
      <w:spacing w:after="120"/>
      <w:ind w:left="1080"/>
      <w:contextualSpacing/>
    </w:pPr>
  </w:style>
  <w:style w:type="paragraph" w:styleId="29">
    <w:name w:val="List Number"/>
    <w:basedOn w:val="1"/>
    <w:unhideWhenUsed/>
    <w:uiPriority w:val="99"/>
    <w:pPr>
      <w:numPr>
        <w:ilvl w:val="0"/>
        <w:numId w:val="4"/>
      </w:numPr>
      <w:contextualSpacing/>
    </w:pPr>
  </w:style>
  <w:style w:type="paragraph" w:styleId="30">
    <w:name w:val="List Number 2"/>
    <w:basedOn w:val="1"/>
    <w:unhideWhenUsed/>
    <w:uiPriority w:val="99"/>
    <w:pPr>
      <w:numPr>
        <w:ilvl w:val="0"/>
        <w:numId w:val="5"/>
      </w:numPr>
      <w:contextualSpacing/>
    </w:pPr>
  </w:style>
  <w:style w:type="paragraph" w:styleId="31">
    <w:name w:val="List Number 3"/>
    <w:basedOn w:val="1"/>
    <w:unhideWhenUsed/>
    <w:uiPriority w:val="99"/>
    <w:pPr>
      <w:numPr>
        <w:ilvl w:val="0"/>
        <w:numId w:val="6"/>
      </w:numPr>
      <w:contextualSpacing/>
    </w:pPr>
  </w:style>
  <w:style w:type="paragraph" w:styleId="32">
    <w:name w:val="macro"/>
    <w:link w:val="147"/>
    <w:unhideWhenUsed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character" w:styleId="33">
    <w:name w:val="Strong"/>
    <w:basedOn w:val="11"/>
    <w:qFormat/>
    <w:uiPriority w:val="22"/>
    <w:rPr>
      <w:b/>
      <w:bCs/>
    </w:rPr>
  </w:style>
  <w:style w:type="paragraph" w:styleId="34">
    <w:name w:val="Subtitle"/>
    <w:basedOn w:val="1"/>
    <w:next w:val="1"/>
    <w:link w:val="142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table" w:styleId="35">
    <w:name w:val="Table Grid"/>
    <w:basedOn w:val="12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6">
    <w:name w:val="Title"/>
    <w:basedOn w:val="1"/>
    <w:next w:val="1"/>
    <w:link w:val="141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b/>
      <w:color w:val="1F4E79"/>
      <w:spacing w:val="5"/>
      <w:kern w:val="28"/>
      <w:sz w:val="44"/>
      <w:szCs w:val="52"/>
    </w:rPr>
  </w:style>
  <w:style w:type="table" w:styleId="37">
    <w:name w:val="Light Shading"/>
    <w:basedOn w:val="12"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8">
    <w:name w:val="Light Shading Accent 1"/>
    <w:basedOn w:val="12"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9">
    <w:name w:val="Light Shading Accent 2"/>
    <w:basedOn w:val="12"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40">
    <w:name w:val="Light Shading Accent 3"/>
    <w:basedOn w:val="12"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41">
    <w:name w:val="Light Shading Accent 4"/>
    <w:basedOn w:val="12"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2">
    <w:name w:val="Light Shading Accent 5"/>
    <w:basedOn w:val="12"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3">
    <w:name w:val="Light Shading Accent 6"/>
    <w:basedOn w:val="12"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4">
    <w:name w:val="Light List"/>
    <w:basedOn w:val="12"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5">
    <w:name w:val="Light List Accent 1"/>
    <w:basedOn w:val="12"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6">
    <w:name w:val="Light List Accent 2"/>
    <w:basedOn w:val="12"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7">
    <w:name w:val="Light List Accent 3"/>
    <w:basedOn w:val="12"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8">
    <w:name w:val="Light List Accent 4"/>
    <w:basedOn w:val="12"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9">
    <w:name w:val="Light List Accent 5"/>
    <w:basedOn w:val="12"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50">
    <w:name w:val="Light List Accent 6"/>
    <w:basedOn w:val="12"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51">
    <w:name w:val="Light Grid"/>
    <w:basedOn w:val="12"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2">
    <w:name w:val="Light Grid Accent 1"/>
    <w:basedOn w:val="12"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3">
    <w:name w:val="Light Grid Accent 2"/>
    <w:basedOn w:val="12"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4">
    <w:name w:val="Light Grid Accent 3"/>
    <w:basedOn w:val="12"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5">
    <w:name w:val="Light Grid Accent 4"/>
    <w:basedOn w:val="12"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6">
    <w:name w:val="Light Grid Accent 5"/>
    <w:basedOn w:val="12"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7">
    <w:name w:val="Light Grid Accent 6"/>
    <w:basedOn w:val="12"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8">
    <w:name w:val="Medium Shading 1"/>
    <w:basedOn w:val="12"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1"/>
    <w:basedOn w:val="12"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2"/>
    <w:basedOn w:val="12"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3"/>
    <w:basedOn w:val="12"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4"/>
    <w:basedOn w:val="12"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1 Accent 5"/>
    <w:basedOn w:val="12"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4">
    <w:name w:val="Medium Shading 1 Accent 6"/>
    <w:basedOn w:val="12"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5">
    <w:name w:val="Medium Shading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1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2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3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4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Shading 2 Accent 5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1">
    <w:name w:val="Medium Shading 2 Accent 6"/>
    <w:basedOn w:val="12"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2">
    <w:name w:val="Medium Lis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3">
    <w:name w:val="Medium List 1 Accent 1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4">
    <w:name w:val="Medium List 1 Accent 2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5">
    <w:name w:val="Medium List 1 Accent 3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6">
    <w:name w:val="Medium List 1 Accent 4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7">
    <w:name w:val="Medium List 1 Accent 5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8">
    <w:name w:val="Medium List 1 Accent 6"/>
    <w:basedOn w:val="12"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9">
    <w:name w:val="Medium Lis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1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2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3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4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List 2 Accent 5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5">
    <w:name w:val="Medium List 2 Accent 6"/>
    <w:basedOn w:val="12"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6">
    <w:name w:val="Medium Grid 1"/>
    <w:basedOn w:val="12"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7">
    <w:name w:val="Medium Grid 1 Accent 1"/>
    <w:basedOn w:val="12"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8">
    <w:name w:val="Medium Grid 1 Accent 2"/>
    <w:basedOn w:val="12"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9">
    <w:name w:val="Medium Grid 1 Accent 3"/>
    <w:basedOn w:val="12"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90">
    <w:name w:val="Medium Grid 1 Accent 4"/>
    <w:basedOn w:val="12"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91">
    <w:name w:val="Medium Grid 1 Accent 5"/>
    <w:basedOn w:val="12"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2">
    <w:name w:val="Medium Grid 1 Accent 6"/>
    <w:basedOn w:val="12"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3">
    <w:name w:val="Medium Grid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1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2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3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4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2 Accent 5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9">
    <w:name w:val="Medium Grid 2 Accent 6"/>
    <w:basedOn w:val="12"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100">
    <w:name w:val="Medium Grid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101">
    <w:name w:val="Medium Grid 3 Accent 1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2">
    <w:name w:val="Medium Grid 3 Accent 2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3">
    <w:name w:val="Medium Grid 3 Accent 3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4">
    <w:name w:val="Medium Grid 3 Accent 4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5">
    <w:name w:val="Medium Grid 3 Accent 5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6">
    <w:name w:val="Medium Grid 3 Accent 6"/>
    <w:basedOn w:val="12"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7">
    <w:name w:val="Dark List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8">
    <w:name w:val="Dark List Accent 1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9">
    <w:name w:val="Dark List Accent 2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10">
    <w:name w:val="Dark List Accent 3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11">
    <w:name w:val="Dark List Accent 4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2">
    <w:name w:val="Dark List Accent 5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3">
    <w:name w:val="Dark List Accent 6"/>
    <w:basedOn w:val="12"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4">
    <w:name w:val="Colorful Shading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1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6">
    <w:name w:val="Colorful Shading Accent 2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3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8">
    <w:name w:val="Colorful Shading Accent 4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Shading Accent 5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0">
    <w:name w:val="Colorful Shading Accent 6"/>
    <w:basedOn w:val="12"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21">
    <w:name w:val="Colorful List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2">
    <w:name w:val="Colorful List Accent 1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3">
    <w:name w:val="Colorful List Accent 2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4">
    <w:name w:val="Colorful List Accent 3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5">
    <w:name w:val="Colorful List Accent 4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6">
    <w:name w:val="Colorful List Accent 5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7">
    <w:name w:val="Colorful List Accent 6"/>
    <w:basedOn w:val="12"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8">
    <w:name w:val="Colorful Grid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9">
    <w:name w:val="Colorful Grid Accent 1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30">
    <w:name w:val="Colorful Grid Accent 2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31">
    <w:name w:val="Colorful Grid Accent 3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2">
    <w:name w:val="Colorful Grid Accent 4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3">
    <w:name w:val="Colorful Grid Accent 5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4">
    <w:name w:val="Colorful Grid Accent 6"/>
    <w:basedOn w:val="12"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135">
    <w:name w:val="Header Char"/>
    <w:basedOn w:val="11"/>
    <w:link w:val="19"/>
    <w:qFormat/>
    <w:uiPriority w:val="99"/>
  </w:style>
  <w:style w:type="character" w:customStyle="1" w:styleId="136">
    <w:name w:val="Footer Char"/>
    <w:basedOn w:val="11"/>
    <w:link w:val="18"/>
    <w:uiPriority w:val="99"/>
  </w:style>
  <w:style w:type="paragraph" w:styleId="137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8">
    <w:name w:val="Heading 1 Char"/>
    <w:basedOn w:val="11"/>
    <w:link w:val="2"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39">
    <w:name w:val="Heading 2 Char"/>
    <w:basedOn w:val="11"/>
    <w:link w:val="3"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0">
    <w:name w:val="Heading 3 Char"/>
    <w:basedOn w:val="11"/>
    <w:link w:val="4"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1">
    <w:name w:val="Title Char"/>
    <w:basedOn w:val="11"/>
    <w:link w:val="36"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2">
    <w:name w:val="Subtitle Char"/>
    <w:basedOn w:val="11"/>
    <w:link w:val="34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3">
    <w:name w:val="List Paragraph"/>
    <w:basedOn w:val="1"/>
    <w:qFormat/>
    <w:uiPriority w:val="34"/>
    <w:pPr>
      <w:ind w:left="720"/>
      <w:contextualSpacing/>
    </w:pPr>
  </w:style>
  <w:style w:type="character" w:customStyle="1" w:styleId="144">
    <w:name w:val="Body Text Char"/>
    <w:basedOn w:val="11"/>
    <w:link w:val="13"/>
    <w:uiPriority w:val="99"/>
  </w:style>
  <w:style w:type="character" w:customStyle="1" w:styleId="145">
    <w:name w:val="Body Text 2 Char"/>
    <w:basedOn w:val="11"/>
    <w:link w:val="14"/>
    <w:uiPriority w:val="99"/>
  </w:style>
  <w:style w:type="character" w:customStyle="1" w:styleId="146">
    <w:name w:val="Body Text 3 Char"/>
    <w:basedOn w:val="11"/>
    <w:link w:val="15"/>
    <w:uiPriority w:val="99"/>
    <w:rPr>
      <w:sz w:val="16"/>
      <w:szCs w:val="16"/>
    </w:rPr>
  </w:style>
  <w:style w:type="character" w:customStyle="1" w:styleId="147">
    <w:name w:val="Macro Text Char"/>
    <w:basedOn w:val="11"/>
    <w:link w:val="32"/>
    <w:uiPriority w:val="99"/>
    <w:rPr>
      <w:rFonts w:ascii="Courier" w:hAnsi="Courier"/>
      <w:sz w:val="20"/>
      <w:szCs w:val="20"/>
    </w:rPr>
  </w:style>
  <w:style w:type="paragraph" w:styleId="148">
    <w:name w:val="Quote"/>
    <w:basedOn w:val="1"/>
    <w:next w:val="1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49">
    <w:name w:val="Quote Char"/>
    <w:basedOn w:val="11"/>
    <w:link w:val="148"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Heading 4 Char"/>
    <w:basedOn w:val="11"/>
    <w:link w:val="5"/>
    <w:semiHidden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1">
    <w:name w:val="Heading 5 Char"/>
    <w:basedOn w:val="11"/>
    <w:link w:val="6"/>
    <w:semiHidden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2">
    <w:name w:val="Heading 6 Char"/>
    <w:basedOn w:val="11"/>
    <w:link w:val="7"/>
    <w:semiHidden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3">
    <w:name w:val="Heading 7 Char"/>
    <w:basedOn w:val="11"/>
    <w:link w:val="8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4">
    <w:name w:val="Heading 8 Char"/>
    <w:basedOn w:val="11"/>
    <w:link w:val="9"/>
    <w:semiHidden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5">
    <w:name w:val="Heading 9 Char"/>
    <w:basedOn w:val="11"/>
    <w:link w:val="10"/>
    <w:semiHidden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6">
    <w:name w:val="Intense Quote"/>
    <w:basedOn w:val="1"/>
    <w:next w:val="1"/>
    <w:link w:val="157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7">
    <w:name w:val="Intense Quote Char"/>
    <w:basedOn w:val="11"/>
    <w:link w:val="156"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Subtle Emphasis"/>
    <w:basedOn w:val="11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59">
    <w:name w:val="Intense Emphasis"/>
    <w:basedOn w:val="11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0">
    <w:name w:val="Subtle Reference"/>
    <w:basedOn w:val="11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1">
    <w:name w:val="Intense Reference"/>
    <w:basedOn w:val="11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2">
    <w:name w:val="Book Title"/>
    <w:basedOn w:val="11"/>
    <w:qFormat/>
    <w:uiPriority w:val="33"/>
    <w:rPr>
      <w:b/>
      <w:bCs/>
      <w:smallCaps/>
      <w:spacing w:val="5"/>
    </w:rPr>
  </w:style>
  <w:style w:type="paragraph" w:customStyle="1" w:styleId="163">
    <w:name w:val="TOC Heading"/>
    <w:basedOn w:val="2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1451</Words>
  <Characters>6841</Characters>
  <Lines>0</Lines>
  <Paragraphs>0</Paragraphs>
  <TotalTime>7</TotalTime>
  <ScaleCrop>false</ScaleCrop>
  <LinksUpToDate>false</LinksUpToDate>
  <CharactersWithSpaces>8034</CharactersWithSpaces>
  <Application>WPS Office_12.1.0.29162_F1E327BC-269C-435d-A152-05C5408002CA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John Svingos</cp:lastModifiedBy>
  <dcterms:modified xsi:type="dcterms:W3CDTF">2026-10-24T11:58:31Z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eyJoZGlkIjoiZTZjYTNjZGZjMzEwOTMxNjBkZGRmMWYwZTM0OThmNzUiLCJ1c2VySWQiOiIzNzI4MzcxNzg5MDg1In0=</vt:lpwstr>
  </property>
  <property fmtid="{D5CDD505-2E9C-101B-9397-08002B2CF9AE}" pid="3" name="KSOProductBuildVer">
    <vt:lpwstr>1033-12.1.0.29162</vt:lpwstr>
  </property>
  <property fmtid="{D5CDD505-2E9C-101B-9397-08002B2CF9AE}" pid="4" name="ICV">
    <vt:lpwstr>E11BD4D4A66B4760BF698A5AA410470E_12</vt:lpwstr>
  </property>
</Properties>
</file>