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5287D" w14:textId="77777777" w:rsidR="009A42DE" w:rsidRDefault="009A42DE" w:rsidP="0002508F">
      <w:pPr>
        <w:pStyle w:val="2"/>
        <w:spacing w:before="0" w:after="120" w:line="360" w:lineRule="auto"/>
        <w:ind w:left="0" w:firstLine="284"/>
        <w:jc w:val="both"/>
        <w:rPr>
          <w:color w:val="002060"/>
        </w:rPr>
      </w:pPr>
      <w:bookmarkStart w:id="0" w:name="_Toc431146537"/>
      <w:r>
        <w:rPr>
          <w:color w:val="002060"/>
        </w:rPr>
        <w:t xml:space="preserve">ΦΥΛΛΟ ΕΡΓΑΣΙΑΣ </w:t>
      </w:r>
      <w:r w:rsidRPr="00674930">
        <w:rPr>
          <w:color w:val="002060"/>
        </w:rPr>
        <w:t xml:space="preserve"> ΣΤΗΝ ΠΕΡΙΓΡΑΦΙΚΗ ΕΡΕΥΝΑ</w:t>
      </w:r>
      <w:bookmarkStart w:id="1" w:name="_Toc431146538"/>
      <w:bookmarkEnd w:id="0"/>
    </w:p>
    <w:bookmarkEnd w:id="1"/>
    <w:p w14:paraId="778F1035" w14:textId="23D256F0" w:rsidR="009977F9" w:rsidRDefault="000C23E3" w:rsidP="0002508F">
      <w:pPr>
        <w:spacing w:after="120" w:line="360" w:lineRule="auto"/>
        <w:ind w:firstLine="284"/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25252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60378" wp14:editId="6ABB0597">
                <wp:simplePos x="0" y="0"/>
                <wp:positionH relativeFrom="column">
                  <wp:posOffset>1658620</wp:posOffset>
                </wp:positionH>
                <wp:positionV relativeFrom="paragraph">
                  <wp:posOffset>586740</wp:posOffset>
                </wp:positionV>
                <wp:extent cx="0" cy="2214245"/>
                <wp:effectExtent l="66040" t="24765" r="57785" b="27940"/>
                <wp:wrapTight wrapText="bothSides">
                  <wp:wrapPolygon edited="0">
                    <wp:start x="-2147483648" y="0"/>
                    <wp:lineTo x="-2147483648" y="6"/>
                    <wp:lineTo x="-2147483648" y="229"/>
                    <wp:lineTo x="-2147483648" y="235"/>
                    <wp:lineTo x="-2147483648" y="235"/>
                    <wp:lineTo x="-2147483648" y="229"/>
                    <wp:lineTo x="-2147483648" y="6"/>
                    <wp:lineTo x="-2147483648" y="0"/>
                    <wp:lineTo x="-2147483648" y="0"/>
                  </wp:wrapPolygon>
                </wp:wrapTight>
                <wp:docPr id="4092698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142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0CBA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30.6pt;margin-top:46.2pt;width:0;height:174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" strokecolor="red" strokeweight="1.5pt">
                <v:stroke startarrow="block" endarrow="block"/>
                <v:shadow color="#622423 [1605]" opacity=".5" offset="1pt"/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color w:val="2525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FE3D0" wp14:editId="097FB2C7">
                <wp:simplePos x="0" y="0"/>
                <wp:positionH relativeFrom="column">
                  <wp:posOffset>306705</wp:posOffset>
                </wp:positionH>
                <wp:positionV relativeFrom="paragraph">
                  <wp:posOffset>1590675</wp:posOffset>
                </wp:positionV>
                <wp:extent cx="2186305" cy="0"/>
                <wp:effectExtent l="19050" t="57150" r="23495" b="57150"/>
                <wp:wrapTight wrapText="bothSides">
                  <wp:wrapPolygon edited="0">
                    <wp:start x="6" y="-2147483648"/>
                    <wp:lineTo x="0" y="-2147483648"/>
                    <wp:lineTo x="0" y="-2147483648"/>
                    <wp:lineTo x="6" y="-2147483648"/>
                    <wp:lineTo x="226" y="-2147483648"/>
                    <wp:lineTo x="232" y="-2147483648"/>
                    <wp:lineTo x="232" y="-2147483648"/>
                    <wp:lineTo x="226" y="-2147483648"/>
                    <wp:lineTo x="6" y="-2147483648"/>
                  </wp:wrapPolygon>
                </wp:wrapTight>
                <wp:docPr id="20292060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63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FA50" id="AutoShape 5" o:spid="_x0000_s1026" type="#_x0000_t32" style="position:absolute;margin-left:24.15pt;margin-top:125.25pt;width:172.1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" strokecolor="red" strokeweight="1.5pt">
                <v:stroke startarrow="block" endarrow="block"/>
                <v:shadow color="#622423 [1605]" opacity=".5" offset="1pt"/>
                <w10:wrap type="tight"/>
              </v:shape>
            </w:pict>
          </mc:Fallback>
        </mc:AlternateContent>
      </w:r>
      <w:r w:rsidR="009A42DE">
        <w:rPr>
          <w:noProof/>
        </w:rPr>
        <w:drawing>
          <wp:anchor distT="0" distB="0" distL="114300" distR="114300" simplePos="0" relativeHeight="251660288" behindDoc="1" locked="0" layoutInCell="1" allowOverlap="1" wp14:anchorId="29339EDF" wp14:editId="3C6291AD">
            <wp:simplePos x="0" y="0"/>
            <wp:positionH relativeFrom="column">
              <wp:posOffset>3810</wp:posOffset>
            </wp:positionH>
            <wp:positionV relativeFrom="paragraph">
              <wp:posOffset>92075</wp:posOffset>
            </wp:positionV>
            <wp:extent cx="2788920" cy="2889250"/>
            <wp:effectExtent l="114300" t="95250" r="87630" b="101600"/>
            <wp:wrapTight wrapText="bothSides">
              <wp:wrapPolygon edited="0">
                <wp:start x="-885" y="-712"/>
                <wp:lineTo x="-885" y="22360"/>
                <wp:lineTo x="22279" y="22360"/>
                <wp:lineTo x="22279" y="-712"/>
                <wp:lineTo x="-885" y="-712"/>
              </wp:wrapPolygon>
            </wp:wrapTight>
            <wp:docPr id="6" name="Εικόνα 6" descr="C:\Users\giannis\AppData\Local\Microsoft\Windows\Temporary Internet Files\Content.Word\35517g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annis\AppData\Local\Microsoft\Windows\Temporary Internet Files\Content.Word\35517g-m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8892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A42DE" w:rsidRPr="006D6DBB">
        <w:rPr>
          <w:rFonts w:ascii="Arial" w:hAnsi="Arial" w:cs="Arial"/>
          <w:color w:val="252525"/>
        </w:rPr>
        <w:t>Ο</w:t>
      </w:r>
      <w:r w:rsidR="009A42DE" w:rsidRPr="006D6DBB">
        <w:rPr>
          <w:rStyle w:val="apple-converted-space"/>
          <w:rFonts w:ascii="Arial" w:hAnsi="Arial" w:cs="Arial"/>
          <w:color w:val="252525"/>
        </w:rPr>
        <w:t> </w:t>
      </w:r>
      <w:r w:rsidR="009A42DE" w:rsidRPr="006D6DBB">
        <w:rPr>
          <w:rFonts w:ascii="Arial" w:hAnsi="Arial" w:cs="Arial"/>
          <w:b/>
          <w:bCs/>
          <w:color w:val="252525"/>
        </w:rPr>
        <w:t>Άνθρωπος του Βιτρούβιου</w:t>
      </w:r>
      <w:r w:rsidR="009A42DE" w:rsidRPr="006D6DBB">
        <w:rPr>
          <w:rStyle w:val="apple-converted-space"/>
          <w:rFonts w:ascii="Arial" w:hAnsi="Arial" w:cs="Arial"/>
          <w:color w:val="252525"/>
        </w:rPr>
        <w:t> </w:t>
      </w:r>
      <w:r w:rsidR="009A42DE" w:rsidRPr="006D6DBB">
        <w:rPr>
          <w:rFonts w:ascii="Arial" w:hAnsi="Arial" w:cs="Arial"/>
          <w:color w:val="252525"/>
        </w:rPr>
        <w:t>είναι διάσημο σχέδιο του</w:t>
      </w:r>
      <w:r w:rsidR="009A42DE" w:rsidRPr="006D6DBB">
        <w:rPr>
          <w:rStyle w:val="apple-converted-space"/>
          <w:rFonts w:ascii="Arial" w:hAnsi="Arial" w:cs="Arial"/>
          <w:color w:val="252525"/>
        </w:rPr>
        <w:t> </w:t>
      </w:r>
      <w:r w:rsidR="009A42DE" w:rsidRPr="00674930">
        <w:rPr>
          <w:rFonts w:ascii="Arial" w:hAnsi="Arial" w:cs="Arial"/>
          <w:color w:val="252525"/>
        </w:rPr>
        <w:t>Λεονάρντο ντα Βίντσι</w:t>
      </w:r>
      <w:r w:rsidR="009A42DE">
        <w:rPr>
          <w:rFonts w:ascii="Arial" w:hAnsi="Arial" w:cs="Arial"/>
          <w:color w:val="252525"/>
        </w:rPr>
        <w:t xml:space="preserve">. </w:t>
      </w:r>
      <w:r w:rsidR="009A42DE" w:rsidRPr="006D6DBB">
        <w:rPr>
          <w:rFonts w:ascii="Arial" w:hAnsi="Arial" w:cs="Arial"/>
          <w:color w:val="252525"/>
        </w:rPr>
        <w:t>Απεικονίζει μία αντρική φιγούρα σε δύο αλληλεπικαλυπτόμενες θέσεις με τα μέλη του ανεπτυγμένα και συγχρόνως εγγεγραμμένη σε ένα κύκλο και ένα τετράγωνο. Σύμφωνα</w:t>
      </w:r>
      <w:r w:rsidR="009A42DE">
        <w:rPr>
          <w:rFonts w:ascii="Arial" w:hAnsi="Arial" w:cs="Arial"/>
          <w:color w:val="252525"/>
        </w:rPr>
        <w:t xml:space="preserve"> </w:t>
      </w:r>
      <w:r w:rsidR="009A42DE" w:rsidRPr="006D6DBB">
        <w:rPr>
          <w:rFonts w:ascii="Arial" w:hAnsi="Arial" w:cs="Arial"/>
          <w:color w:val="252525"/>
        </w:rPr>
        <w:t xml:space="preserve">με </w:t>
      </w:r>
      <w:r w:rsidR="009A42DE">
        <w:rPr>
          <w:rFonts w:ascii="Arial" w:hAnsi="Arial" w:cs="Arial"/>
          <w:color w:val="252525"/>
        </w:rPr>
        <w:t>το σχέδιο αυτό ο Ν</w:t>
      </w:r>
      <w:r w:rsidR="009A42DE" w:rsidRPr="006D6DBB">
        <w:rPr>
          <w:rFonts w:ascii="Arial" w:hAnsi="Arial" w:cs="Arial"/>
          <w:color w:val="252525"/>
        </w:rPr>
        <w:t xml:space="preserve">τα Βίντσι </w:t>
      </w:r>
      <w:r w:rsidR="009A42DE">
        <w:rPr>
          <w:rFonts w:ascii="Arial" w:hAnsi="Arial" w:cs="Arial"/>
          <w:color w:val="252525"/>
        </w:rPr>
        <w:t>υποστηρίζει ότι</w:t>
      </w:r>
      <w:r w:rsidR="009A42DE" w:rsidRPr="006D6DBB">
        <w:rPr>
          <w:rFonts w:ascii="Arial" w:hAnsi="Arial" w:cs="Arial"/>
          <w:color w:val="252525"/>
        </w:rPr>
        <w:t xml:space="preserve"> </w:t>
      </w:r>
      <w:r w:rsidR="009A42DE" w:rsidRPr="006D6DBB">
        <w:rPr>
          <w:rFonts w:ascii="Arial" w:hAnsi="Arial" w:cs="Arial"/>
          <w:color w:val="444444"/>
          <w:shd w:val="clear" w:color="auto" w:fill="FFFFFF"/>
        </w:rPr>
        <w:t>το ύψος του ανθρώπου είναι ίσο με το άνοιγμα των χεριών του.</w:t>
      </w:r>
      <w:r w:rsidR="009A42DE">
        <w:rPr>
          <w:rFonts w:ascii="Arial" w:hAnsi="Arial" w:cs="Arial"/>
          <w:color w:val="444444"/>
          <w:shd w:val="clear" w:color="auto" w:fill="FFFFFF"/>
        </w:rPr>
        <w:t xml:space="preserve"> </w:t>
      </w:r>
    </w:p>
    <w:p w14:paraId="466DC86D" w14:textId="77777777" w:rsidR="00981F64" w:rsidRDefault="00981F64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252525"/>
        </w:rPr>
      </w:pPr>
      <w:r w:rsidRPr="00981F64">
        <w:rPr>
          <w:rFonts w:ascii="Arial" w:hAnsi="Arial" w:cs="Arial"/>
          <w:b/>
          <w:shd w:val="clear" w:color="auto" w:fill="FFFFFF"/>
        </w:rPr>
        <w:t>Το</w:t>
      </w:r>
      <w:r w:rsidRPr="00981F64">
        <w:rPr>
          <w:rFonts w:ascii="Arial" w:hAnsi="Arial" w:cs="Arial"/>
          <w:shd w:val="clear" w:color="auto" w:fill="FFFFFF"/>
        </w:rPr>
        <w:t xml:space="preserve"> </w:t>
      </w:r>
      <w:r w:rsidRPr="00981F64">
        <w:rPr>
          <w:rFonts w:ascii="Arial" w:hAnsi="Arial" w:cs="Arial"/>
          <w:b/>
          <w:shd w:val="clear" w:color="auto" w:fill="FFFFFF"/>
        </w:rPr>
        <w:t>ζ</w:t>
      </w:r>
      <w:r w:rsidR="00796BD2" w:rsidRPr="00981F64">
        <w:rPr>
          <w:rFonts w:ascii="Arial" w:hAnsi="Arial" w:cs="Arial"/>
          <w:b/>
        </w:rPr>
        <w:t>ητούμενο</w:t>
      </w:r>
      <w:r w:rsidR="00796BD2">
        <w:rPr>
          <w:rFonts w:ascii="Arial" w:hAnsi="Arial" w:cs="Arial"/>
          <w:b/>
        </w:rPr>
        <w:t xml:space="preserve"> της έρευνας είναι </w:t>
      </w:r>
      <w:r w:rsidR="009A42DE" w:rsidRPr="004A4DF1">
        <w:rPr>
          <w:rFonts w:ascii="Arial" w:hAnsi="Arial" w:cs="Arial"/>
          <w:b/>
        </w:rPr>
        <w:t xml:space="preserve"> αν η άποψη του </w:t>
      </w:r>
      <w:r w:rsidR="009A42DE" w:rsidRPr="004A4DF1">
        <w:rPr>
          <w:rFonts w:ascii="Arial" w:hAnsi="Arial" w:cs="Arial"/>
          <w:b/>
          <w:color w:val="252525"/>
        </w:rPr>
        <w:t>Λεονάρντο ντα Βίντσι είναι σωστή.</w:t>
      </w:r>
      <w:r w:rsidR="00ED3518">
        <w:rPr>
          <w:rFonts w:ascii="Arial" w:hAnsi="Arial" w:cs="Arial"/>
          <w:b/>
          <w:color w:val="252525"/>
        </w:rPr>
        <w:t xml:space="preserve"> </w:t>
      </w:r>
    </w:p>
    <w:p w14:paraId="7CAECB25" w14:textId="77777777" w:rsidR="00796BD2" w:rsidRPr="00981F64" w:rsidRDefault="00796BD2" w:rsidP="0002508F">
      <w:pPr>
        <w:spacing w:after="120" w:line="360" w:lineRule="auto"/>
        <w:ind w:firstLine="284"/>
        <w:jc w:val="both"/>
        <w:rPr>
          <w:rFonts w:ascii="Arial" w:hAnsi="Arial" w:cs="Arial"/>
          <w:b/>
        </w:rPr>
      </w:pPr>
      <w:r w:rsidRPr="00981F64">
        <w:rPr>
          <w:rFonts w:ascii="Arial" w:hAnsi="Arial" w:cs="Arial"/>
          <w:b/>
        </w:rPr>
        <w:t xml:space="preserve">Έχοντας ως βάση τις μετρήσεις </w:t>
      </w:r>
      <w:r w:rsidR="009977F9">
        <w:rPr>
          <w:rFonts w:ascii="Arial" w:hAnsi="Arial" w:cs="Arial"/>
          <w:b/>
        </w:rPr>
        <w:t xml:space="preserve">που </w:t>
      </w:r>
      <w:r w:rsidRPr="00981F64">
        <w:rPr>
          <w:rFonts w:ascii="Arial" w:hAnsi="Arial" w:cs="Arial"/>
          <w:b/>
        </w:rPr>
        <w:t>πραγματοπ</w:t>
      </w:r>
      <w:r w:rsidR="009977F9">
        <w:rPr>
          <w:rFonts w:ascii="Arial" w:hAnsi="Arial" w:cs="Arial"/>
          <w:b/>
        </w:rPr>
        <w:t>οιήθηκαν στην τάξη καθώς και τα όσα έχεις διδαχθεί,</w:t>
      </w:r>
      <w:r w:rsidRPr="00981F64">
        <w:rPr>
          <w:rFonts w:ascii="Arial" w:hAnsi="Arial" w:cs="Arial"/>
          <w:b/>
        </w:rPr>
        <w:t xml:space="preserve"> σ</w:t>
      </w:r>
      <w:r w:rsidR="00ED3518" w:rsidRPr="00981F64">
        <w:rPr>
          <w:rFonts w:ascii="Arial" w:hAnsi="Arial" w:cs="Arial"/>
          <w:b/>
        </w:rPr>
        <w:t xml:space="preserve">υμπλήρωσε τις </w:t>
      </w:r>
      <w:r w:rsidR="009977F9">
        <w:rPr>
          <w:rFonts w:ascii="Arial" w:hAnsi="Arial" w:cs="Arial"/>
          <w:b/>
        </w:rPr>
        <w:t>ενότητες της εργασίας που ακολουθούν.</w:t>
      </w:r>
    </w:p>
    <w:p w14:paraId="58B44A91" w14:textId="77777777" w:rsidR="006011F7" w:rsidRDefault="006011F7" w:rsidP="009977F9">
      <w:pPr>
        <w:spacing w:after="120" w:line="360" w:lineRule="auto"/>
        <w:jc w:val="both"/>
        <w:rPr>
          <w:rFonts w:ascii="Arial" w:hAnsi="Arial" w:cs="Arial"/>
          <w:b/>
          <w:color w:val="002060"/>
        </w:rPr>
      </w:pPr>
    </w:p>
    <w:p w14:paraId="179D8DE5" w14:textId="77777777" w:rsidR="00AB43F4" w:rsidRDefault="00AB43F4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</w:p>
    <w:p w14:paraId="12594F47" w14:textId="77777777" w:rsidR="009A42DE" w:rsidRDefault="00ED3518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ΜΕΘΟΔΟΛΟΓΙΑ  ΕΡΕΥΝΑΣ</w:t>
      </w:r>
    </w:p>
    <w:p w14:paraId="07431C68" w14:textId="5DF8947E" w:rsidR="00AB43F4" w:rsidRDefault="000C23E3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noProof/>
          <w:color w:val="00206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7B6A52" wp14:editId="27E6D7FC">
                <wp:simplePos x="0" y="0"/>
                <wp:positionH relativeFrom="column">
                  <wp:posOffset>1481455</wp:posOffset>
                </wp:positionH>
                <wp:positionV relativeFrom="paragraph">
                  <wp:posOffset>566420</wp:posOffset>
                </wp:positionV>
                <wp:extent cx="220980" cy="2196465"/>
                <wp:effectExtent l="22225" t="34290" r="42545" b="26670"/>
                <wp:wrapTight wrapText="bothSides">
                  <wp:wrapPolygon edited="0">
                    <wp:start x="-807" y="-293"/>
                    <wp:lineTo x="-807" y="21600"/>
                    <wp:lineTo x="21972" y="21600"/>
                    <wp:lineTo x="22407" y="21450"/>
                    <wp:lineTo x="17690" y="21307"/>
                    <wp:lineTo x="1179" y="20938"/>
                    <wp:lineTo x="1179" y="887"/>
                    <wp:lineTo x="11359" y="518"/>
                    <wp:lineTo x="17255" y="0"/>
                    <wp:lineTo x="15703" y="-293"/>
                    <wp:lineTo x="-807" y="-293"/>
                  </wp:wrapPolygon>
                </wp:wrapTight>
                <wp:docPr id="3703003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2196465"/>
                          <a:chOff x="2813" y="8736"/>
                          <a:chExt cx="819" cy="4400"/>
                        </a:xfrm>
                      </wpg:grpSpPr>
                      <wps:wsp>
                        <wps:cNvPr id="1698753387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6" y="13136"/>
                            <a:ext cx="816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483498" name="AutoShape 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941" y="10608"/>
                            <a:ext cx="4400" cy="656"/>
                          </a:xfrm>
                          <a:prstGeom prst="bentConnector3">
                            <a:avLst>
                              <a:gd name="adj1" fmla="val 100542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83953" id="Group 2" o:spid="_x0000_s1026" style="position:absolute;margin-left:116.65pt;margin-top:44.6pt;width:17.4pt;height:172.95pt;z-index:251662336" coordorigin="2813,8736" coordsize="819,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">
                <v:shape id="AutoShape 3" o:spid="_x0000_s1027" type="#_x0000_t32" style="position:absolute;left:2816;top:13136;width:8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" strokecolor="#548dd4 [1951]" strokeweight="2.25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1028" type="#_x0000_t34" style="position:absolute;left:941;top:10608;width:4400;height:656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" adj="21717" strokecolor="#548dd4 [1951]" strokeweight="3pt">
                  <v:stroke endarrow="block"/>
                  <v:shadow color="#243f60 [1604]" opacity=".5" offset="1pt"/>
                </v:shape>
                <w10:wrap type="tight"/>
              </v:group>
            </w:pict>
          </mc:Fallback>
        </mc:AlternateContent>
      </w:r>
      <w:r w:rsidR="006011F7"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61312" behindDoc="1" locked="0" layoutInCell="1" allowOverlap="1" wp14:anchorId="15AAA8C7" wp14:editId="4AA0211F">
            <wp:simplePos x="0" y="0"/>
            <wp:positionH relativeFrom="column">
              <wp:posOffset>1687830</wp:posOffset>
            </wp:positionH>
            <wp:positionV relativeFrom="paragraph">
              <wp:posOffset>118745</wp:posOffset>
            </wp:positionV>
            <wp:extent cx="3124200" cy="2981325"/>
            <wp:effectExtent l="0" t="0" r="0" b="0"/>
            <wp:wrapTight wrapText="bothSides">
              <wp:wrapPolygon edited="0">
                <wp:start x="0" y="0"/>
                <wp:lineTo x="0" y="4279"/>
                <wp:lineTo x="527" y="4831"/>
                <wp:lineTo x="0" y="4969"/>
                <wp:lineTo x="0" y="11042"/>
                <wp:lineTo x="659" y="11180"/>
                <wp:lineTo x="10405" y="11180"/>
                <wp:lineTo x="0" y="12422"/>
                <wp:lineTo x="0" y="15458"/>
                <wp:lineTo x="659" y="15596"/>
                <wp:lineTo x="10405" y="15596"/>
                <wp:lineTo x="527" y="16424"/>
                <wp:lineTo x="0" y="16562"/>
                <wp:lineTo x="0" y="20013"/>
                <wp:lineTo x="263" y="20565"/>
                <wp:lineTo x="21600" y="20565"/>
                <wp:lineTo x="21600" y="16424"/>
                <wp:lineTo x="11063" y="15596"/>
                <wp:lineTo x="21600" y="15596"/>
                <wp:lineTo x="21600" y="12422"/>
                <wp:lineTo x="11063" y="11180"/>
                <wp:lineTo x="21600" y="11180"/>
                <wp:lineTo x="21600" y="552"/>
                <wp:lineTo x="21468" y="0"/>
                <wp:lineTo x="0" y="0"/>
              </wp:wrapPolygon>
            </wp:wrapTight>
            <wp:docPr id="5" name="Διάγραμμα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="009A42DE" w:rsidRPr="00387693">
        <w:rPr>
          <w:rFonts w:ascii="Arial" w:hAnsi="Arial" w:cs="Arial"/>
          <w:b/>
          <w:color w:val="002060"/>
        </w:rPr>
        <w:br w:type="page"/>
      </w:r>
    </w:p>
    <w:p w14:paraId="34A56B71" w14:textId="7237E188" w:rsidR="00E07B54" w:rsidRDefault="00ED3518" w:rsidP="0002508F">
      <w:pPr>
        <w:spacing w:after="120" w:line="360" w:lineRule="auto"/>
        <w:ind w:firstLine="284"/>
        <w:jc w:val="both"/>
        <w:rPr>
          <w:rFonts w:ascii="Arial" w:hAnsi="Arial" w:cs="Arial"/>
          <w:b/>
        </w:rPr>
      </w:pPr>
      <w:r w:rsidRPr="00C57DC9">
        <w:rPr>
          <w:rFonts w:ascii="Arial" w:hAnsi="Arial" w:cs="Arial"/>
          <w:b/>
        </w:rPr>
        <w:lastRenderedPageBreak/>
        <w:t xml:space="preserve">ΟΝΟΜ/ΜΟ ΜΑΘΗΤΗ: </w:t>
      </w:r>
      <w:r w:rsidR="006878E0" w:rsidRPr="006E114A">
        <w:rPr>
          <w:rFonts w:ascii="Arial" w:hAnsi="Arial" w:cs="Arial"/>
          <w:b/>
        </w:rPr>
        <w:t>…………………………………………………………………</w:t>
      </w:r>
      <w:r w:rsidR="000C23E3">
        <w:rPr>
          <w:rFonts w:ascii="Arial" w:hAnsi="Arial" w:cs="Arial"/>
          <w:b/>
        </w:rPr>
        <w:t>………..</w:t>
      </w:r>
    </w:p>
    <w:p w14:paraId="21D6331F" w14:textId="58C8B190" w:rsidR="000C23E3" w:rsidRPr="006E114A" w:rsidRDefault="000C23E3" w:rsidP="0002508F">
      <w:pPr>
        <w:spacing w:after="120" w:line="360" w:lineRule="auto"/>
        <w:ind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ΤΜΗΜΑ…………………..                                             ΗΜΕΡΟΜΗΝΙΑ……………………</w:t>
      </w:r>
    </w:p>
    <w:p w14:paraId="4917A797" w14:textId="77777777" w:rsidR="006011F7" w:rsidRPr="00ED3518" w:rsidRDefault="00ED3518" w:rsidP="009977F9">
      <w:pPr>
        <w:pStyle w:val="a4"/>
        <w:numPr>
          <w:ilvl w:val="0"/>
          <w:numId w:val="1"/>
        </w:numPr>
        <w:pBdr>
          <w:top w:val="single" w:sz="18" w:space="1" w:color="auto"/>
          <w:left w:val="single" w:sz="18" w:space="4" w:color="auto"/>
          <w:bottom w:val="single" w:sz="18" w:space="2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r w:rsidRPr="00ED3518">
        <w:rPr>
          <w:rFonts w:ascii="Arial" w:hAnsi="Arial" w:cs="Arial"/>
          <w:b/>
          <w:color w:val="002060"/>
        </w:rPr>
        <w:t>Τίτλο</w:t>
      </w:r>
      <w:r w:rsidR="009977F9">
        <w:rPr>
          <w:rFonts w:ascii="Arial" w:hAnsi="Arial" w:cs="Arial"/>
          <w:b/>
          <w:color w:val="002060"/>
        </w:rPr>
        <w:t xml:space="preserve">ς    </w:t>
      </w:r>
      <w:r w:rsidRPr="00ED3518">
        <w:rPr>
          <w:rFonts w:ascii="Arial" w:hAnsi="Arial" w:cs="Arial"/>
          <w:b/>
          <w:color w:val="002060"/>
        </w:rPr>
        <w:t>Έρευνας</w:t>
      </w:r>
    </w:p>
    <w:p w14:paraId="2B852805" w14:textId="77777777" w:rsidR="000C0EF9" w:rsidRPr="00A06165" w:rsidRDefault="009513E5" w:rsidP="0002508F">
      <w:pPr>
        <w:spacing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E5D0B54" w14:textId="77777777" w:rsidR="006011F7" w:rsidRPr="00E07B54" w:rsidRDefault="00E07B54" w:rsidP="0002508F">
      <w:pPr>
        <w:pStyle w:val="a4"/>
        <w:numPr>
          <w:ilvl w:val="0"/>
          <w:numId w:val="1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r w:rsidRPr="00E07B54">
        <w:rPr>
          <w:rFonts w:ascii="Arial" w:hAnsi="Arial" w:cs="Arial"/>
          <w:b/>
          <w:color w:val="002060"/>
        </w:rPr>
        <w:t>Μεταβλητές</w:t>
      </w:r>
    </w:p>
    <w:p w14:paraId="4288623E" w14:textId="77777777" w:rsidR="00A06165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</w:rPr>
      </w:pPr>
      <w:r w:rsidRPr="00E07B54">
        <w:rPr>
          <w:rFonts w:ascii="Arial" w:hAnsi="Arial" w:cs="Arial"/>
        </w:rPr>
        <w:t>Ανεξάρτητη μεταβλητή</w:t>
      </w:r>
      <w:r w:rsidR="00A06165">
        <w:rPr>
          <w:rFonts w:ascii="Arial" w:hAnsi="Arial" w:cs="Arial"/>
        </w:rPr>
        <w:t>:</w:t>
      </w:r>
      <w:r w:rsidRPr="00E07B54">
        <w:rPr>
          <w:rFonts w:ascii="Arial" w:hAnsi="Arial" w:cs="Arial"/>
        </w:rPr>
        <w:t xml:space="preserve"> …………</w:t>
      </w:r>
      <w:r w:rsidR="00A06165">
        <w:rPr>
          <w:rFonts w:ascii="Arial" w:hAnsi="Arial" w:cs="Arial"/>
        </w:rPr>
        <w:t>………</w:t>
      </w:r>
      <w:r w:rsidRPr="00E07B54">
        <w:rPr>
          <w:rFonts w:ascii="Arial" w:hAnsi="Arial" w:cs="Arial"/>
        </w:rPr>
        <w:t xml:space="preserve">…. </w:t>
      </w:r>
    </w:p>
    <w:p w14:paraId="052DBE5E" w14:textId="77777777" w:rsidR="00E07B54" w:rsidRDefault="00A06165" w:rsidP="0002508F">
      <w:pPr>
        <w:spacing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Ε</w:t>
      </w:r>
      <w:r w:rsidR="00E07B54" w:rsidRPr="00E07B54">
        <w:rPr>
          <w:rFonts w:ascii="Arial" w:hAnsi="Arial" w:cs="Arial"/>
        </w:rPr>
        <w:t>ξαρτημένη μεταβλητή</w:t>
      </w:r>
      <w:r>
        <w:rPr>
          <w:rFonts w:ascii="Arial" w:hAnsi="Arial" w:cs="Arial"/>
        </w:rPr>
        <w:t>:</w:t>
      </w:r>
      <w:r w:rsidR="00E07B54" w:rsidRPr="00E07B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</w:t>
      </w:r>
      <w:r w:rsidR="00E07B54">
        <w:rPr>
          <w:rFonts w:ascii="Arial" w:hAnsi="Arial" w:cs="Arial"/>
        </w:rPr>
        <w:t>………</w:t>
      </w:r>
      <w:r>
        <w:rPr>
          <w:rFonts w:ascii="Arial" w:hAnsi="Arial" w:cs="Arial"/>
        </w:rPr>
        <w:t>……</w:t>
      </w:r>
      <w:r w:rsidR="00E07B54">
        <w:rPr>
          <w:rFonts w:ascii="Arial" w:hAnsi="Arial" w:cs="Arial"/>
        </w:rPr>
        <w:t>…</w:t>
      </w:r>
    </w:p>
    <w:p w14:paraId="46ECC775" w14:textId="77777777" w:rsidR="009977F9" w:rsidRPr="00E07B54" w:rsidRDefault="009977F9" w:rsidP="0002508F">
      <w:pPr>
        <w:spacing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Ελεγχόμενες μεταβλητές: 1) ……………………………  2)………………………………….</w:t>
      </w:r>
    </w:p>
    <w:p w14:paraId="04ACACE6" w14:textId="77777777" w:rsidR="006011F7" w:rsidRPr="00E07B54" w:rsidRDefault="006011F7" w:rsidP="0002508F">
      <w:pPr>
        <w:pStyle w:val="a4"/>
        <w:numPr>
          <w:ilvl w:val="0"/>
          <w:numId w:val="1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r w:rsidRPr="00E07B54">
        <w:rPr>
          <w:rFonts w:ascii="Arial" w:hAnsi="Arial" w:cs="Arial"/>
          <w:b/>
          <w:color w:val="002060"/>
        </w:rPr>
        <w:t>Υπόθεση</w:t>
      </w:r>
      <w:r w:rsidR="000C0EF9">
        <w:rPr>
          <w:rFonts w:ascii="Arial" w:hAnsi="Arial" w:cs="Arial"/>
          <w:b/>
          <w:color w:val="002060"/>
        </w:rPr>
        <w:t xml:space="preserve">: </w:t>
      </w:r>
    </w:p>
    <w:p w14:paraId="6F719B6A" w14:textId="77777777" w:rsidR="00ED3518" w:rsidRDefault="009513E5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F243E" w:themeColor="text2" w:themeShade="80"/>
        </w:rPr>
      </w:pPr>
      <w:r>
        <w:rPr>
          <w:rFonts w:ascii="Arial" w:hAnsi="Arial" w:cs="Arial"/>
          <w:b/>
          <w:color w:val="0F243E" w:themeColor="text2" w:themeShade="8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464239F" w14:textId="77777777" w:rsidR="00E07B54" w:rsidRPr="00E07B54" w:rsidRDefault="00E07B54" w:rsidP="0002508F">
      <w:pPr>
        <w:pStyle w:val="a4"/>
        <w:numPr>
          <w:ilvl w:val="0"/>
          <w:numId w:val="1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F243E" w:themeColor="text2" w:themeShade="80"/>
        </w:rPr>
      </w:pPr>
      <w:r w:rsidRPr="00E07B54">
        <w:rPr>
          <w:rFonts w:ascii="Arial" w:hAnsi="Arial" w:cs="Arial"/>
          <w:b/>
          <w:color w:val="0F243E" w:themeColor="text2" w:themeShade="80"/>
        </w:rPr>
        <w:t>Όρια της έρευνας</w:t>
      </w:r>
    </w:p>
    <w:p w14:paraId="40B77D2D" w14:textId="31D9880D" w:rsidR="00E07B54" w:rsidRDefault="000C0EF9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C23E3">
        <w:rPr>
          <w:rFonts w:ascii="Arial" w:hAnsi="Arial" w:cs="Arial"/>
          <w:color w:val="252525"/>
        </w:rPr>
        <w:t>…………………………………………………………………………………………………………</w:t>
      </w:r>
    </w:p>
    <w:p w14:paraId="541B8B38" w14:textId="77777777" w:rsidR="000C23E3" w:rsidRPr="00E07B54" w:rsidRDefault="000C23E3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</w:p>
    <w:p w14:paraId="5A4A0F46" w14:textId="77777777" w:rsidR="002514DB" w:rsidRPr="00D92CA9" w:rsidRDefault="00E07B54" w:rsidP="0002508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firstLine="284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color w:val="002060"/>
        </w:rPr>
        <w:t>5</w:t>
      </w:r>
      <w:r w:rsidR="002514DB">
        <w:rPr>
          <w:rFonts w:ascii="Arial" w:hAnsi="Arial" w:cs="Arial"/>
          <w:b/>
          <w:color w:val="002060"/>
        </w:rPr>
        <w:t xml:space="preserve">. </w:t>
      </w:r>
      <w:r w:rsidR="002514DB" w:rsidRPr="00D92CA9">
        <w:rPr>
          <w:rFonts w:ascii="Arial" w:hAnsi="Arial" w:cs="Arial"/>
          <w:b/>
          <w:color w:val="002060"/>
        </w:rPr>
        <w:t>Καταγραφή των μετρήσεων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40"/>
        <w:gridCol w:w="2088"/>
        <w:gridCol w:w="1794"/>
        <w:gridCol w:w="4320"/>
      </w:tblGrid>
      <w:tr w:rsidR="000C23E3" w14:paraId="767770DA" w14:textId="77777777" w:rsidTr="000C23E3">
        <w:trPr>
          <w:trHeight w:hRule="exact" w:val="397"/>
          <w:jc w:val="center"/>
        </w:trPr>
        <w:tc>
          <w:tcPr>
            <w:tcW w:w="1540" w:type="dxa"/>
            <w:shd w:val="clear" w:color="auto" w:fill="C6D9F1" w:themeFill="text2" w:themeFillTint="33"/>
            <w:vAlign w:val="center"/>
          </w:tcPr>
          <w:p w14:paraId="6638C7CB" w14:textId="3A1AC696" w:rsidR="000C23E3" w:rsidRPr="00D92CA9" w:rsidRDefault="000C23E3" w:rsidP="0002508F">
            <w:pPr>
              <w:pBdr>
                <w:top w:val="single" w:sz="18" w:space="1" w:color="auto"/>
                <w:left w:val="single" w:sz="18" w:space="4" w:color="auto"/>
                <w:bottom w:val="single" w:sz="18" w:space="1" w:color="auto"/>
                <w:right w:val="single" w:sz="18" w:space="4" w:color="auto"/>
              </w:pBdr>
              <w:shd w:val="clear" w:color="auto" w:fill="C6D9F1" w:themeFill="text2" w:themeFillTint="33"/>
              <w:spacing w:after="120" w:line="360" w:lineRule="auto"/>
              <w:ind w:firstLine="284"/>
              <w:jc w:val="both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b/>
              </w:rPr>
              <w:t>Α/Α</w:t>
            </w:r>
            <w:r>
              <w:rPr>
                <w:rFonts w:ascii="Arial" w:hAnsi="Arial" w:cs="Arial"/>
                <w:b/>
                <w:color w:val="002060"/>
              </w:rPr>
              <w:t xml:space="preserve"> </w:t>
            </w:r>
            <w:r w:rsidRPr="00D92CA9">
              <w:rPr>
                <w:rFonts w:ascii="Arial" w:hAnsi="Arial" w:cs="Arial"/>
                <w:b/>
                <w:color w:val="002060"/>
              </w:rPr>
              <w:t>Καταγραφή των μετρήσεων</w:t>
            </w:r>
          </w:p>
          <w:p w14:paraId="2B55AF02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/Α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14:paraId="1127A7A9" w14:textId="65F193EE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ΟΝΟΜΑ</w:t>
            </w:r>
          </w:p>
        </w:tc>
        <w:tc>
          <w:tcPr>
            <w:tcW w:w="1829" w:type="dxa"/>
            <w:shd w:val="clear" w:color="auto" w:fill="C6D9F1" w:themeFill="text2" w:themeFillTint="33"/>
          </w:tcPr>
          <w:p w14:paraId="0191D8E1" w14:textId="4DB44660" w:rsidR="000C23E3" w:rsidRDefault="000C23E3" w:rsidP="000C23E3">
            <w:pPr>
              <w:spacing w:after="120" w:line="360" w:lineRule="auto"/>
              <w:ind w:firstLine="28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ΥΨΟΣ (εκ.)</w:t>
            </w:r>
          </w:p>
        </w:tc>
        <w:tc>
          <w:tcPr>
            <w:tcW w:w="4473" w:type="dxa"/>
            <w:shd w:val="clear" w:color="auto" w:fill="C6D9F1" w:themeFill="text2" w:themeFillTint="33"/>
            <w:vAlign w:val="center"/>
          </w:tcPr>
          <w:p w14:paraId="3957C042" w14:textId="291A3BA2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ΑΝΟΙΓΜΑ ΧΕΡΙΩΝ (εκ.)</w:t>
            </w:r>
          </w:p>
        </w:tc>
      </w:tr>
      <w:tr w:rsidR="000C23E3" w14:paraId="19B5FC62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5F3142F8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  <w:vAlign w:val="center"/>
          </w:tcPr>
          <w:p w14:paraId="7FE313F5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6DCBD24A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4581A579" w14:textId="5339DC78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525291DE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75A004E1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  <w:vAlign w:val="center"/>
          </w:tcPr>
          <w:p w14:paraId="16E81E4E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630A3DA3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61DF65D5" w14:textId="3F4F5F5D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340DC994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44B2C44B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vAlign w:val="center"/>
          </w:tcPr>
          <w:p w14:paraId="19215880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57DA1C5D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2F4CE584" w14:textId="1AEB81AA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4705990B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0FFAF754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4</w:t>
            </w:r>
          </w:p>
        </w:tc>
        <w:tc>
          <w:tcPr>
            <w:tcW w:w="2126" w:type="dxa"/>
            <w:vAlign w:val="center"/>
          </w:tcPr>
          <w:p w14:paraId="29EF0CB6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56E8FB86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52C768A0" w14:textId="657F122B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7D8834F5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3CCD0972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5</w:t>
            </w:r>
          </w:p>
        </w:tc>
        <w:tc>
          <w:tcPr>
            <w:tcW w:w="2126" w:type="dxa"/>
            <w:vAlign w:val="center"/>
          </w:tcPr>
          <w:p w14:paraId="20F03B13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5D0064FA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3B170784" w14:textId="43061FD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2E2B8A69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6D648B52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  <w:vAlign w:val="center"/>
          </w:tcPr>
          <w:p w14:paraId="4541AD6B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63386D7B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03A6B99E" w14:textId="732EBDE8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1116131F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5769B7D5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7</w:t>
            </w:r>
          </w:p>
        </w:tc>
        <w:tc>
          <w:tcPr>
            <w:tcW w:w="2126" w:type="dxa"/>
            <w:vAlign w:val="center"/>
          </w:tcPr>
          <w:p w14:paraId="0DBE507B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017DEF1C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592239F3" w14:textId="06CCFFCC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6943AF3B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16E838B2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lastRenderedPageBreak/>
              <w:t>8</w:t>
            </w:r>
          </w:p>
        </w:tc>
        <w:tc>
          <w:tcPr>
            <w:tcW w:w="2126" w:type="dxa"/>
            <w:vAlign w:val="center"/>
          </w:tcPr>
          <w:p w14:paraId="65D3D37D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663EE522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0A653F8D" w14:textId="574AA8E9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7A673C23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64A64E50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9</w:t>
            </w:r>
          </w:p>
        </w:tc>
        <w:tc>
          <w:tcPr>
            <w:tcW w:w="2126" w:type="dxa"/>
            <w:vAlign w:val="center"/>
          </w:tcPr>
          <w:p w14:paraId="5B1731C5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30D4887A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23DD4330" w14:textId="15E943A3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7C204EBB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657AF14A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10</w:t>
            </w:r>
          </w:p>
        </w:tc>
        <w:tc>
          <w:tcPr>
            <w:tcW w:w="2126" w:type="dxa"/>
            <w:vAlign w:val="center"/>
          </w:tcPr>
          <w:p w14:paraId="38879759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48AFDB5B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44C607A6" w14:textId="64847600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4E9A07CA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7E795D8E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11</w:t>
            </w:r>
          </w:p>
        </w:tc>
        <w:tc>
          <w:tcPr>
            <w:tcW w:w="2126" w:type="dxa"/>
            <w:vAlign w:val="center"/>
          </w:tcPr>
          <w:p w14:paraId="11071A15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2D4EAFDC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58805718" w14:textId="1D7F077B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035F6699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0629A295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12</w:t>
            </w:r>
          </w:p>
          <w:p w14:paraId="064EEB93" w14:textId="77777777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14:paraId="1CB017C8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7EEFAB20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2A8D2208" w14:textId="3EBD4AE9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56C69694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36A04E80" w14:textId="55713BDF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126" w:type="dxa"/>
            <w:vAlign w:val="center"/>
          </w:tcPr>
          <w:p w14:paraId="3EF04ADC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2374A2E7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4C9A4E9C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0C23E3" w14:paraId="0E4048FD" w14:textId="77777777" w:rsidTr="000C23E3">
        <w:trPr>
          <w:trHeight w:hRule="exact" w:val="397"/>
          <w:jc w:val="center"/>
        </w:trPr>
        <w:tc>
          <w:tcPr>
            <w:tcW w:w="1540" w:type="dxa"/>
            <w:vAlign w:val="center"/>
          </w:tcPr>
          <w:p w14:paraId="160AB643" w14:textId="0F59238A" w:rsidR="000C23E3" w:rsidRPr="0014144F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126" w:type="dxa"/>
            <w:vAlign w:val="center"/>
          </w:tcPr>
          <w:p w14:paraId="33FED3CD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</w:tcPr>
          <w:p w14:paraId="5210206F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73" w:type="dxa"/>
            <w:vAlign w:val="center"/>
          </w:tcPr>
          <w:p w14:paraId="4FB92EAB" w14:textId="77777777" w:rsidR="000C23E3" w:rsidRDefault="000C23E3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7DEFBF50" w14:textId="77777777" w:rsidR="00ED3518" w:rsidRDefault="00ED3518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718B680E" w14:textId="77777777" w:rsidR="000C0EF9" w:rsidRDefault="000C0EF9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0C23D501" w14:textId="77777777" w:rsidR="000C0EF9" w:rsidRDefault="000C0EF9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55AF3AD7" w14:textId="5F5ECF61" w:rsidR="006E114A" w:rsidRPr="006E114A" w:rsidRDefault="006E114A" w:rsidP="0002508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firstLine="284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color w:val="002060"/>
          <w:lang w:val="en-US"/>
        </w:rPr>
        <w:t>6</w:t>
      </w:r>
      <w:r>
        <w:rPr>
          <w:rFonts w:ascii="Arial" w:hAnsi="Arial" w:cs="Arial"/>
          <w:b/>
          <w:color w:val="002060"/>
        </w:rPr>
        <w:t xml:space="preserve">. Περιγραφή της </w:t>
      </w:r>
      <w:r w:rsidR="000C23E3">
        <w:rPr>
          <w:rFonts w:ascii="Arial" w:hAnsi="Arial" w:cs="Arial"/>
          <w:b/>
          <w:color w:val="002060"/>
        </w:rPr>
        <w:t xml:space="preserve"> </w:t>
      </w:r>
      <w:r>
        <w:rPr>
          <w:rFonts w:ascii="Arial" w:hAnsi="Arial" w:cs="Arial"/>
          <w:b/>
          <w:color w:val="002060"/>
        </w:rPr>
        <w:t xml:space="preserve"> διαδικασίας </w:t>
      </w:r>
      <w:r w:rsidR="000C23E3">
        <w:rPr>
          <w:rFonts w:ascii="Arial" w:hAnsi="Arial" w:cs="Arial"/>
          <w:b/>
          <w:color w:val="002060"/>
        </w:rPr>
        <w:t>μέτρησης</w:t>
      </w:r>
    </w:p>
    <w:p w14:paraId="3E711BC7" w14:textId="77777777" w:rsidR="006E114A" w:rsidRPr="005D699E" w:rsidRDefault="006E114A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  <w:r w:rsidRPr="005D699E">
        <w:rPr>
          <w:rFonts w:ascii="Arial" w:hAnsi="Arial" w:cs="Arial"/>
          <w:color w:val="252525"/>
        </w:rPr>
        <w:t>……………………………………</w:t>
      </w:r>
      <w:r>
        <w:rPr>
          <w:rFonts w:ascii="Arial" w:hAnsi="Arial" w:cs="Arial"/>
          <w:color w:val="252525"/>
        </w:rPr>
        <w:t>………………...</w:t>
      </w:r>
      <w:r w:rsidRPr="005D699E">
        <w:rPr>
          <w:rFonts w:ascii="Arial" w:hAnsi="Arial" w:cs="Arial"/>
          <w:color w:val="252525"/>
        </w:rPr>
        <w:t>……………………………………………</w:t>
      </w:r>
      <w:r>
        <w:rPr>
          <w:rFonts w:ascii="Arial" w:hAnsi="Arial" w:cs="Arial"/>
          <w:color w:val="252525"/>
        </w:rPr>
        <w:t>…….</w:t>
      </w:r>
      <w:r w:rsidRPr="005D699E">
        <w:rPr>
          <w:rFonts w:ascii="Arial" w:hAnsi="Arial" w:cs="Arial"/>
          <w:color w:val="252525"/>
        </w:rPr>
        <w:t>……………………………………</w:t>
      </w:r>
      <w:r>
        <w:rPr>
          <w:rFonts w:ascii="Arial" w:hAnsi="Arial" w:cs="Arial"/>
          <w:color w:val="252525"/>
        </w:rPr>
        <w:t>………………...</w:t>
      </w:r>
      <w:r w:rsidRPr="005D699E">
        <w:rPr>
          <w:rFonts w:ascii="Arial" w:hAnsi="Arial" w:cs="Arial"/>
          <w:color w:val="252525"/>
        </w:rPr>
        <w:t>……………………………………………</w:t>
      </w:r>
      <w:r w:rsidR="009977F9">
        <w:rPr>
          <w:rFonts w:ascii="Arial" w:hAnsi="Arial" w:cs="Arial"/>
          <w:color w:val="252525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437AAF" w14:textId="08311E29" w:rsidR="006011F7" w:rsidRPr="0002508F" w:rsidRDefault="00901CED" w:rsidP="0002508F">
      <w:pPr>
        <w:pStyle w:val="a4"/>
        <w:numPr>
          <w:ilvl w:val="0"/>
          <w:numId w:val="3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r w:rsidRPr="0002508F">
        <w:rPr>
          <w:rFonts w:ascii="Arial" w:hAnsi="Arial" w:cs="Arial"/>
          <w:b/>
          <w:color w:val="002060"/>
        </w:rPr>
        <w:t>Ανάλυση αποτελεσμάτων</w:t>
      </w:r>
    </w:p>
    <w:p w14:paraId="7BC659CC" w14:textId="77777777" w:rsidR="009A42DE" w:rsidRDefault="009A42DE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noProof/>
          <w:color w:val="002060"/>
        </w:rPr>
        <w:lastRenderedPageBreak/>
        <w:drawing>
          <wp:inline distT="0" distB="0" distL="0" distR="0" wp14:anchorId="24C4D4B2" wp14:editId="2E206843">
            <wp:extent cx="6116320" cy="5334000"/>
            <wp:effectExtent l="95250" t="95250" r="93980" b="952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334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6FD93B" w14:textId="77777777" w:rsidR="00E07B54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</w:p>
    <w:p w14:paraId="74ED521F" w14:textId="4B802DE3" w:rsidR="00E07B54" w:rsidRPr="00E07B54" w:rsidRDefault="000C23E3" w:rsidP="0002508F">
      <w:pPr>
        <w:pStyle w:val="a4"/>
        <w:numPr>
          <w:ilvl w:val="0"/>
          <w:numId w:val="3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Λάθη που έγιναν</w:t>
      </w:r>
      <w:r w:rsidR="0063400E">
        <w:rPr>
          <w:rFonts w:ascii="Arial" w:hAnsi="Arial" w:cs="Arial"/>
          <w:b/>
          <w:color w:val="002060"/>
        </w:rPr>
        <w:t xml:space="preserve">:  </w:t>
      </w:r>
    </w:p>
    <w:p w14:paraId="4F74571D" w14:textId="069E1BCD" w:rsidR="00E07B54" w:rsidRDefault="000C23E3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84299F" w14:textId="77777777" w:rsidR="000C23E3" w:rsidRDefault="000C23E3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</w:p>
    <w:p w14:paraId="3D3EC415" w14:textId="6F9C4202" w:rsidR="00E07B54" w:rsidRPr="00E07B54" w:rsidRDefault="000C23E3" w:rsidP="0002508F">
      <w:pPr>
        <w:pStyle w:val="a4"/>
        <w:numPr>
          <w:ilvl w:val="0"/>
          <w:numId w:val="3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Συμπέρασμα</w:t>
      </w:r>
    </w:p>
    <w:p w14:paraId="2BF53D96" w14:textId="20D8602D" w:rsidR="00E07B54" w:rsidRPr="005D699E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  <w:r w:rsidRPr="005D699E">
        <w:rPr>
          <w:rFonts w:ascii="Arial" w:hAnsi="Arial" w:cs="Arial"/>
          <w:color w:val="252525"/>
        </w:rPr>
        <w:t>……………………………………</w:t>
      </w:r>
      <w:r>
        <w:rPr>
          <w:rFonts w:ascii="Arial" w:hAnsi="Arial" w:cs="Arial"/>
          <w:color w:val="252525"/>
        </w:rPr>
        <w:t>………………...</w:t>
      </w:r>
      <w:r w:rsidRPr="005D699E">
        <w:rPr>
          <w:rFonts w:ascii="Arial" w:hAnsi="Arial" w:cs="Arial"/>
          <w:color w:val="252525"/>
        </w:rPr>
        <w:t>……………………………………………</w:t>
      </w:r>
      <w:r>
        <w:rPr>
          <w:rFonts w:ascii="Arial" w:hAnsi="Arial" w:cs="Arial"/>
          <w:color w:val="252525"/>
        </w:rPr>
        <w:t>…….</w:t>
      </w:r>
      <w:r w:rsidRPr="005D699E">
        <w:rPr>
          <w:rFonts w:ascii="Arial" w:hAnsi="Arial" w:cs="Arial"/>
          <w:color w:val="252525"/>
        </w:rPr>
        <w:t>……………………………………</w:t>
      </w:r>
      <w:r>
        <w:rPr>
          <w:rFonts w:ascii="Arial" w:hAnsi="Arial" w:cs="Arial"/>
          <w:color w:val="252525"/>
        </w:rPr>
        <w:t>………………...</w:t>
      </w:r>
      <w:r w:rsidRPr="005D699E">
        <w:rPr>
          <w:rFonts w:ascii="Arial" w:hAnsi="Arial" w:cs="Arial"/>
          <w:color w:val="252525"/>
        </w:rPr>
        <w:t>……………………………………………</w:t>
      </w:r>
      <w:r w:rsidR="000C23E3">
        <w:rPr>
          <w:rFonts w:ascii="Arial" w:hAnsi="Arial" w:cs="Arial"/>
          <w:color w:val="252525"/>
        </w:rPr>
        <w:t>……………………………………………………………………………………………………………</w:t>
      </w:r>
    </w:p>
    <w:p w14:paraId="7A4862CE" w14:textId="77777777" w:rsidR="00E07B54" w:rsidRPr="00E07B54" w:rsidRDefault="00E07B54" w:rsidP="0002508F">
      <w:pPr>
        <w:pStyle w:val="a4"/>
        <w:numPr>
          <w:ilvl w:val="0"/>
          <w:numId w:val="3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r w:rsidRPr="00E07B54">
        <w:rPr>
          <w:rFonts w:ascii="Arial" w:hAnsi="Arial" w:cs="Arial"/>
          <w:b/>
          <w:color w:val="002060"/>
        </w:rPr>
        <w:lastRenderedPageBreak/>
        <w:t>Προτάσεις για</w:t>
      </w:r>
      <w:r w:rsidR="00ED3518">
        <w:rPr>
          <w:rFonts w:ascii="Arial" w:hAnsi="Arial" w:cs="Arial"/>
          <w:b/>
          <w:color w:val="002060"/>
        </w:rPr>
        <w:t xml:space="preserve"> περεταίρω έρευνα</w:t>
      </w:r>
      <w:r w:rsidRPr="00E07B54">
        <w:rPr>
          <w:rFonts w:ascii="Arial" w:hAnsi="Arial" w:cs="Arial"/>
          <w:b/>
          <w:color w:val="002060"/>
        </w:rPr>
        <w:t xml:space="preserve"> το μέλλον</w:t>
      </w:r>
    </w:p>
    <w:p w14:paraId="46036555" w14:textId="7EC56AA0" w:rsidR="00E07B54" w:rsidRPr="005D699E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  <w:r w:rsidRPr="005D699E">
        <w:rPr>
          <w:rFonts w:ascii="Arial" w:hAnsi="Arial" w:cs="Arial"/>
          <w:color w:val="252525"/>
        </w:rPr>
        <w:t>……………………………………</w:t>
      </w:r>
      <w:r>
        <w:rPr>
          <w:rFonts w:ascii="Arial" w:hAnsi="Arial" w:cs="Arial"/>
          <w:color w:val="252525"/>
        </w:rPr>
        <w:t>………………...</w:t>
      </w:r>
      <w:r w:rsidRPr="005D699E">
        <w:rPr>
          <w:rFonts w:ascii="Arial" w:hAnsi="Arial" w:cs="Arial"/>
          <w:color w:val="252525"/>
        </w:rPr>
        <w:t>……………………………………………</w:t>
      </w:r>
      <w:r>
        <w:rPr>
          <w:rFonts w:ascii="Arial" w:hAnsi="Arial" w:cs="Arial"/>
          <w:color w:val="252525"/>
        </w:rPr>
        <w:t>…</w:t>
      </w:r>
      <w:r w:rsidR="000C23E3">
        <w:rPr>
          <w:rFonts w:ascii="Arial" w:hAnsi="Arial" w:cs="Arial"/>
          <w:color w:val="252525"/>
        </w:rPr>
        <w:t>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5D699E">
        <w:rPr>
          <w:rFonts w:ascii="Arial" w:hAnsi="Arial" w:cs="Arial"/>
          <w:color w:val="252525"/>
        </w:rPr>
        <w:t xml:space="preserve"> </w:t>
      </w:r>
    </w:p>
    <w:p w14:paraId="0B534852" w14:textId="77777777" w:rsidR="00E07B54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</w:p>
    <w:sectPr w:rsidR="00E07B54" w:rsidSect="009A42DE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91800" w14:textId="77777777" w:rsidR="00031641" w:rsidRDefault="00031641" w:rsidP="009A42DE">
      <w:r>
        <w:separator/>
      </w:r>
    </w:p>
  </w:endnote>
  <w:endnote w:type="continuationSeparator" w:id="0">
    <w:p w14:paraId="33FA1E5A" w14:textId="77777777" w:rsidR="00031641" w:rsidRDefault="00031641" w:rsidP="009A4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E8121" w14:textId="77777777" w:rsidR="00031641" w:rsidRDefault="00031641" w:rsidP="009A42DE">
      <w:r>
        <w:separator/>
      </w:r>
    </w:p>
  </w:footnote>
  <w:footnote w:type="continuationSeparator" w:id="0">
    <w:p w14:paraId="341ED162" w14:textId="77777777" w:rsidR="00031641" w:rsidRDefault="00031641" w:rsidP="009A4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F79EC"/>
    <w:multiLevelType w:val="hybridMultilevel"/>
    <w:tmpl w:val="3C84FB5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D13C0"/>
    <w:multiLevelType w:val="hybridMultilevel"/>
    <w:tmpl w:val="61F0B070"/>
    <w:lvl w:ilvl="0" w:tplc="0408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E63762B"/>
    <w:multiLevelType w:val="hybridMultilevel"/>
    <w:tmpl w:val="A58A3C88"/>
    <w:lvl w:ilvl="0" w:tplc="E12E2F3E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45170524">
    <w:abstractNumId w:val="0"/>
  </w:num>
  <w:num w:numId="2" w16cid:durableId="1715618724">
    <w:abstractNumId w:val="1"/>
  </w:num>
  <w:num w:numId="3" w16cid:durableId="93371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DE"/>
    <w:rsid w:val="0002508F"/>
    <w:rsid w:val="00031641"/>
    <w:rsid w:val="00043FC7"/>
    <w:rsid w:val="000B151D"/>
    <w:rsid w:val="000C0EF9"/>
    <w:rsid w:val="000C23E3"/>
    <w:rsid w:val="00192053"/>
    <w:rsid w:val="002514DB"/>
    <w:rsid w:val="00327AA6"/>
    <w:rsid w:val="00381FE8"/>
    <w:rsid w:val="0040106E"/>
    <w:rsid w:val="00594635"/>
    <w:rsid w:val="005A2BF5"/>
    <w:rsid w:val="006011F7"/>
    <w:rsid w:val="0063400E"/>
    <w:rsid w:val="006878E0"/>
    <w:rsid w:val="00687937"/>
    <w:rsid w:val="006D4843"/>
    <w:rsid w:val="006E114A"/>
    <w:rsid w:val="0079031E"/>
    <w:rsid w:val="00796BD2"/>
    <w:rsid w:val="007A6036"/>
    <w:rsid w:val="00891AF4"/>
    <w:rsid w:val="008B4F04"/>
    <w:rsid w:val="00901CED"/>
    <w:rsid w:val="00911BF4"/>
    <w:rsid w:val="009513E5"/>
    <w:rsid w:val="00976E28"/>
    <w:rsid w:val="00981F64"/>
    <w:rsid w:val="009977F9"/>
    <w:rsid w:val="009A42DE"/>
    <w:rsid w:val="009A5579"/>
    <w:rsid w:val="009E5371"/>
    <w:rsid w:val="00A06159"/>
    <w:rsid w:val="00A06165"/>
    <w:rsid w:val="00A71377"/>
    <w:rsid w:val="00AB43F4"/>
    <w:rsid w:val="00AC484E"/>
    <w:rsid w:val="00C57DC9"/>
    <w:rsid w:val="00CD2390"/>
    <w:rsid w:val="00D859B4"/>
    <w:rsid w:val="00E07B54"/>
    <w:rsid w:val="00E75DC1"/>
    <w:rsid w:val="00ED3518"/>
    <w:rsid w:val="00F04D51"/>
    <w:rsid w:val="00F4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5" type="connector" idref="#_x0000_s1028"/>
        <o:r id="V:Rule6" type="connector" idref="#_x0000_s1029"/>
        <o:r id="V:Rule7" type="connector" idref="#_x0000_s1030"/>
        <o:r id="V:Rule8" type="connector" idref="#_x0000_s1027"/>
      </o:rules>
    </o:shapelayout>
  </w:shapeDefaults>
  <w:decimalSymbol w:val=","/>
  <w:listSeparator w:val=";"/>
  <w14:docId w14:val="4E4716ED"/>
  <w15:docId w15:val="{718DF2AF-B081-4F05-A766-51C7F089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>
      <w:pPr>
        <w:spacing w:line="264" w:lineRule="auto"/>
        <w:ind w:left="641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42DE"/>
    <w:pPr>
      <w:spacing w:line="240" w:lineRule="auto"/>
      <w:ind w:left="0" w:firstLine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381FE8"/>
    <w:pPr>
      <w:keepNext/>
      <w:spacing w:before="240" w:after="60" w:line="264" w:lineRule="auto"/>
      <w:ind w:left="641" w:hanging="357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381FE8"/>
    <w:pPr>
      <w:keepNext/>
      <w:spacing w:before="240" w:after="60" w:line="264" w:lineRule="auto"/>
      <w:ind w:left="641" w:hanging="357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381FE8"/>
    <w:pPr>
      <w:keepNext/>
      <w:spacing w:before="240" w:after="60" w:line="264" w:lineRule="auto"/>
      <w:ind w:left="641" w:hanging="357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381FE8"/>
    <w:rPr>
      <w:rFonts w:ascii="Arial" w:eastAsia="Times New Roman" w:hAnsi="Arial" w:cs="Times New Roman"/>
      <w:b/>
      <w:bCs/>
      <w:kern w:val="32"/>
      <w:sz w:val="32"/>
      <w:szCs w:val="32"/>
      <w:lang w:eastAsia="el-GR"/>
    </w:rPr>
  </w:style>
  <w:style w:type="character" w:customStyle="1" w:styleId="2Char">
    <w:name w:val="Επικεφαλίδα 2 Char"/>
    <w:basedOn w:val="a0"/>
    <w:link w:val="2"/>
    <w:rsid w:val="00381FE8"/>
    <w:rPr>
      <w:rFonts w:ascii="Arial" w:eastAsia="Times New Roman" w:hAnsi="Arial" w:cs="Times New Roman"/>
      <w:b/>
      <w:bCs/>
      <w:i/>
      <w:iCs/>
      <w:sz w:val="28"/>
      <w:szCs w:val="28"/>
      <w:lang w:eastAsia="el-GR"/>
    </w:rPr>
  </w:style>
  <w:style w:type="character" w:customStyle="1" w:styleId="3Char">
    <w:name w:val="Επικεφαλίδα 3 Char"/>
    <w:basedOn w:val="a0"/>
    <w:link w:val="3"/>
    <w:rsid w:val="00381FE8"/>
    <w:rPr>
      <w:rFonts w:ascii="Arial" w:eastAsia="Times New Roman" w:hAnsi="Arial" w:cs="Times New Roman"/>
      <w:b/>
      <w:bCs/>
      <w:sz w:val="26"/>
      <w:szCs w:val="26"/>
      <w:lang w:eastAsia="el-GR"/>
    </w:rPr>
  </w:style>
  <w:style w:type="paragraph" w:styleId="a3">
    <w:name w:val="No Spacing"/>
    <w:link w:val="Char"/>
    <w:uiPriority w:val="1"/>
    <w:qFormat/>
    <w:rsid w:val="00381FE8"/>
    <w:rPr>
      <w:rFonts w:eastAsia="Times New Roman"/>
      <w:sz w:val="22"/>
      <w:szCs w:val="22"/>
      <w:lang w:eastAsia="en-US"/>
    </w:rPr>
  </w:style>
  <w:style w:type="character" w:customStyle="1" w:styleId="Char">
    <w:name w:val="Χωρίς διάστιχο Char"/>
    <w:basedOn w:val="a0"/>
    <w:link w:val="a3"/>
    <w:uiPriority w:val="1"/>
    <w:rsid w:val="00381FE8"/>
    <w:rPr>
      <w:rFonts w:eastAsia="Times New Roman"/>
      <w:sz w:val="22"/>
      <w:szCs w:val="22"/>
      <w:lang w:val="el-GR" w:eastAsia="en-US" w:bidi="ar-SA"/>
    </w:rPr>
  </w:style>
  <w:style w:type="paragraph" w:styleId="a4">
    <w:name w:val="List Paragraph"/>
    <w:basedOn w:val="a"/>
    <w:uiPriority w:val="34"/>
    <w:qFormat/>
    <w:rsid w:val="00381FE8"/>
    <w:pPr>
      <w:spacing w:line="264" w:lineRule="auto"/>
      <w:ind w:left="720" w:hanging="357"/>
      <w:contextualSpacing/>
    </w:pPr>
    <w:rPr>
      <w:rFonts w:eastAsia="Times New Roman"/>
    </w:rPr>
  </w:style>
  <w:style w:type="paragraph" w:styleId="a5">
    <w:name w:val="TOC Heading"/>
    <w:basedOn w:val="1"/>
    <w:next w:val="a"/>
    <w:uiPriority w:val="39"/>
    <w:semiHidden/>
    <w:unhideWhenUsed/>
    <w:qFormat/>
    <w:rsid w:val="00381FE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styleId="-">
    <w:name w:val="Hyperlink"/>
    <w:basedOn w:val="a0"/>
    <w:uiPriority w:val="99"/>
    <w:unhideWhenUsed/>
    <w:rsid w:val="009A42D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9A42DE"/>
    <w:pPr>
      <w:spacing w:line="240" w:lineRule="auto"/>
      <w:ind w:left="0" w:firstLin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9A42DE"/>
  </w:style>
  <w:style w:type="paragraph" w:styleId="a7">
    <w:name w:val="footnote text"/>
    <w:basedOn w:val="a"/>
    <w:link w:val="Char0"/>
    <w:uiPriority w:val="99"/>
    <w:semiHidden/>
    <w:unhideWhenUsed/>
    <w:rsid w:val="009A42DE"/>
    <w:rPr>
      <w:sz w:val="20"/>
      <w:szCs w:val="20"/>
    </w:rPr>
  </w:style>
  <w:style w:type="character" w:customStyle="1" w:styleId="Char0">
    <w:name w:val="Κείμενο υποσημείωσης Char"/>
    <w:basedOn w:val="a0"/>
    <w:link w:val="a7"/>
    <w:uiPriority w:val="99"/>
    <w:semiHidden/>
    <w:rsid w:val="009A42DE"/>
    <w:rPr>
      <w:rFonts w:ascii="Times New Roman" w:hAnsi="Times New Roman"/>
    </w:rPr>
  </w:style>
  <w:style w:type="character" w:styleId="a8">
    <w:name w:val="footnote reference"/>
    <w:basedOn w:val="a0"/>
    <w:uiPriority w:val="99"/>
    <w:semiHidden/>
    <w:unhideWhenUsed/>
    <w:rsid w:val="009A42DE"/>
    <w:rPr>
      <w:vertAlign w:val="superscript"/>
    </w:rPr>
  </w:style>
  <w:style w:type="character" w:styleId="a9">
    <w:name w:val="Strong"/>
    <w:basedOn w:val="a0"/>
    <w:uiPriority w:val="22"/>
    <w:qFormat/>
    <w:rsid w:val="009A42DE"/>
    <w:rPr>
      <w:b/>
      <w:bCs/>
    </w:rPr>
  </w:style>
  <w:style w:type="paragraph" w:styleId="Web">
    <w:name w:val="Normal (Web)"/>
    <w:basedOn w:val="a"/>
    <w:uiPriority w:val="99"/>
    <w:unhideWhenUsed/>
    <w:rsid w:val="009A42DE"/>
    <w:pPr>
      <w:spacing w:before="100" w:beforeAutospacing="1" w:after="100" w:afterAutospacing="1"/>
    </w:pPr>
    <w:rPr>
      <w:rFonts w:eastAsia="Times New Roman"/>
    </w:rPr>
  </w:style>
  <w:style w:type="paragraph" w:styleId="aa">
    <w:name w:val="endnote text"/>
    <w:basedOn w:val="a"/>
    <w:link w:val="Char1"/>
    <w:uiPriority w:val="99"/>
    <w:semiHidden/>
    <w:unhideWhenUsed/>
    <w:rsid w:val="006878E0"/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a"/>
    <w:uiPriority w:val="99"/>
    <w:semiHidden/>
    <w:rsid w:val="006878E0"/>
    <w:rPr>
      <w:rFonts w:ascii="Times New Roman" w:hAnsi="Times New Roman"/>
    </w:rPr>
  </w:style>
  <w:style w:type="character" w:styleId="ab">
    <w:name w:val="endnote reference"/>
    <w:basedOn w:val="a0"/>
    <w:uiPriority w:val="99"/>
    <w:semiHidden/>
    <w:unhideWhenUsed/>
    <w:rsid w:val="006878E0"/>
    <w:rPr>
      <w:vertAlign w:val="superscript"/>
    </w:rPr>
  </w:style>
  <w:style w:type="paragraph" w:styleId="ac">
    <w:name w:val="Balloon Text"/>
    <w:basedOn w:val="a"/>
    <w:link w:val="Char2"/>
    <w:uiPriority w:val="99"/>
    <w:semiHidden/>
    <w:unhideWhenUsed/>
    <w:rsid w:val="000B151D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c"/>
    <w:uiPriority w:val="99"/>
    <w:semiHidden/>
    <w:rsid w:val="000B1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5B9455-F6EE-45C9-858C-4DEB748DC1E5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l-GR"/>
        </a:p>
      </dgm:t>
    </dgm:pt>
    <dgm:pt modelId="{257E70E6-DF54-4C5A-A161-D876C3B86030}">
      <dgm:prSet phldrT="[Κείμενο]" custT="1"/>
      <dgm:spPr/>
      <dgm:t>
        <a:bodyPr/>
        <a:lstStyle/>
        <a:p>
          <a:pPr algn="ctr">
            <a:lnSpc>
              <a:spcPct val="150000"/>
            </a:lnSpc>
          </a:pPr>
          <a:r>
            <a:rPr lang="el-GR" sz="1200">
              <a:latin typeface="Arial" pitchFamily="34" charset="0"/>
              <a:cs typeface="Arial" pitchFamily="34" charset="0"/>
            </a:rPr>
            <a:t>Υπόθεση</a:t>
          </a:r>
        </a:p>
      </dgm:t>
    </dgm:pt>
    <dgm:pt modelId="{F169BA7B-DE8D-4105-A152-A90CC1A23CE2}" type="parTrans" cxnId="{35F8B322-12A5-4BD6-ADFA-88AD0D8FE8A9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0434C5C2-2B83-40C4-A759-EF37ACA0800B}" type="sibTrans" cxnId="{35F8B322-12A5-4BD6-ADFA-88AD0D8FE8A9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DDB331DB-6F65-43C0-9F55-31E98A50527C}">
      <dgm:prSet phldrT="[Κείμενο]" custT="1"/>
      <dgm:spPr/>
      <dgm:t>
        <a:bodyPr/>
        <a:lstStyle/>
        <a:p>
          <a:pPr algn="ctr">
            <a:lnSpc>
              <a:spcPct val="150000"/>
            </a:lnSpc>
          </a:pPr>
          <a:r>
            <a:rPr lang="el-GR" sz="1200">
              <a:latin typeface="Arial" pitchFamily="34" charset="0"/>
              <a:cs typeface="Arial" pitchFamily="34" charset="0"/>
            </a:rPr>
            <a:t>Καταγραφή</a:t>
          </a:r>
        </a:p>
      </dgm:t>
    </dgm:pt>
    <dgm:pt modelId="{502E7869-FE02-453D-BC62-FED94C2090C4}" type="parTrans" cxnId="{41B43A1C-A22E-447D-BF10-B8AB864746B3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7BFBF177-40A6-4692-9E07-17606A57D738}" type="sibTrans" cxnId="{41B43A1C-A22E-447D-BF10-B8AB864746B3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CD4DDE6E-2D2E-4C12-8758-B390C5425625}">
      <dgm:prSet custT="1"/>
      <dgm:spPr/>
      <dgm:t>
        <a:bodyPr/>
        <a:lstStyle/>
        <a:p>
          <a:pPr algn="ctr">
            <a:lnSpc>
              <a:spcPct val="150000"/>
            </a:lnSpc>
          </a:pPr>
          <a:r>
            <a:rPr lang="el-GR" sz="1200">
              <a:latin typeface="Arial" pitchFamily="34" charset="0"/>
              <a:cs typeface="Arial" pitchFamily="34" charset="0"/>
            </a:rPr>
            <a:t>Ανάλυση δεδομένων</a:t>
          </a:r>
        </a:p>
      </dgm:t>
    </dgm:pt>
    <dgm:pt modelId="{5AD3BC9D-C29D-404F-8D9E-9065CE7B9676}" type="parTrans" cxnId="{E406F8C2-7410-49C3-9291-E6B481F47C28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82545583-8E43-4F2C-9838-7CDFE7D7F55F}" type="sibTrans" cxnId="{E406F8C2-7410-49C3-9291-E6B481F47C28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95035C23-E199-4AEC-A6B4-01ADF16DA7CA}">
      <dgm:prSet custT="1"/>
      <dgm:spPr/>
      <dgm:t>
        <a:bodyPr/>
        <a:lstStyle/>
        <a:p>
          <a:pPr algn="ctr">
            <a:lnSpc>
              <a:spcPct val="150000"/>
            </a:lnSpc>
          </a:pPr>
          <a:r>
            <a:rPr lang="el-GR" sz="1200">
              <a:latin typeface="Arial" pitchFamily="34" charset="0"/>
              <a:cs typeface="Arial" pitchFamily="34" charset="0"/>
            </a:rPr>
            <a:t>Συμπεράσματα</a:t>
          </a:r>
        </a:p>
      </dgm:t>
    </dgm:pt>
    <dgm:pt modelId="{C770E08A-5108-4098-8E1E-2AFFC7CBBEED}" type="parTrans" cxnId="{76D62472-F79C-4944-B41A-CE6874296C2F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0254B2EA-52FA-4086-BD81-1A6CA779AC0F}" type="sibTrans" cxnId="{76D62472-F79C-4944-B41A-CE6874296C2F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0B0E1522-F32D-4BA1-875E-65CE95AE5B81}">
      <dgm:prSet phldrT="[Κείμενο]" custT="1"/>
      <dgm:spPr/>
      <dgm:t>
        <a:bodyPr/>
        <a:lstStyle/>
        <a:p>
          <a:pPr algn="ctr">
            <a:lnSpc>
              <a:spcPct val="150000"/>
            </a:lnSpc>
          </a:pPr>
          <a:r>
            <a:rPr lang="el-GR" sz="1200">
              <a:latin typeface="Arial" pitchFamily="34" charset="0"/>
              <a:cs typeface="Arial" pitchFamily="34" charset="0"/>
            </a:rPr>
            <a:t>Μετρήσεις</a:t>
          </a:r>
        </a:p>
      </dgm:t>
    </dgm:pt>
    <dgm:pt modelId="{886ED0DE-A8C7-4C1D-93F4-6029E317AFEA}" type="sibTrans" cxnId="{14F00C56-7D12-49BA-98DB-BEF8830FA50F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DD7F27F1-E0E0-46DE-8D4E-F325BAD5FE7E}" type="parTrans" cxnId="{14F00C56-7D12-49BA-98DB-BEF8830FA50F}">
      <dgm:prSet/>
      <dgm:spPr/>
      <dgm:t>
        <a:bodyPr/>
        <a:lstStyle/>
        <a:p>
          <a:pPr algn="ctr">
            <a:lnSpc>
              <a:spcPct val="150000"/>
            </a:lnSpc>
          </a:pPr>
          <a:endParaRPr lang="el-GR" sz="1200">
            <a:latin typeface="Arial" pitchFamily="34" charset="0"/>
            <a:cs typeface="Arial" pitchFamily="34" charset="0"/>
          </a:endParaRPr>
        </a:p>
      </dgm:t>
    </dgm:pt>
    <dgm:pt modelId="{483A7F8F-1100-4167-918B-B34904E3E2C4}" type="pres">
      <dgm:prSet presAssocID="{BA5B9455-F6EE-45C9-858C-4DEB748DC1E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CA07A72-50D1-49CE-8214-293644C35154}" type="pres">
      <dgm:prSet presAssocID="{257E70E6-DF54-4C5A-A161-D876C3B86030}" presName="hierRoot1" presStyleCnt="0"/>
      <dgm:spPr/>
    </dgm:pt>
    <dgm:pt modelId="{7CA63B73-BAED-4FAD-A1A9-D1B236753A15}" type="pres">
      <dgm:prSet presAssocID="{257E70E6-DF54-4C5A-A161-D876C3B86030}" presName="composite" presStyleCnt="0"/>
      <dgm:spPr/>
    </dgm:pt>
    <dgm:pt modelId="{AB265435-2CE1-4E80-94B4-1594C0AB0E8C}" type="pres">
      <dgm:prSet presAssocID="{257E70E6-DF54-4C5A-A161-D876C3B86030}" presName="background" presStyleLbl="node0" presStyleIdx="0" presStyleCnt="1"/>
      <dgm:spPr/>
    </dgm:pt>
    <dgm:pt modelId="{10D3519D-170F-4510-BD87-8CD29D924AB1}" type="pres">
      <dgm:prSet presAssocID="{257E70E6-DF54-4C5A-A161-D876C3B86030}" presName="text" presStyleLbl="fgAcc0" presStyleIdx="0" presStyleCnt="1" custScaleX="794661" custScaleY="206413" custLinFactY="-4958" custLinFactNeighborX="581" custLinFactNeighborY="-100000">
        <dgm:presLayoutVars>
          <dgm:chPref val="3"/>
        </dgm:presLayoutVars>
      </dgm:prSet>
      <dgm:spPr/>
    </dgm:pt>
    <dgm:pt modelId="{BC61BCEA-EB46-4312-868A-2D8B33C6596C}" type="pres">
      <dgm:prSet presAssocID="{257E70E6-DF54-4C5A-A161-D876C3B86030}" presName="hierChild2" presStyleCnt="0"/>
      <dgm:spPr/>
    </dgm:pt>
    <dgm:pt modelId="{EE7AC91D-439C-470A-852F-2C5B1F0EE6BF}" type="pres">
      <dgm:prSet presAssocID="{DD7F27F1-E0E0-46DE-8D4E-F325BAD5FE7E}" presName="Name10" presStyleLbl="parChTrans1D2" presStyleIdx="0" presStyleCnt="1"/>
      <dgm:spPr/>
    </dgm:pt>
    <dgm:pt modelId="{66C0D5D3-256F-450E-B544-C3DD21AEEA99}" type="pres">
      <dgm:prSet presAssocID="{0B0E1522-F32D-4BA1-875E-65CE95AE5B81}" presName="hierRoot2" presStyleCnt="0"/>
      <dgm:spPr/>
    </dgm:pt>
    <dgm:pt modelId="{8E3B1318-B8DE-4E04-A80D-E4492C65CEB0}" type="pres">
      <dgm:prSet presAssocID="{0B0E1522-F32D-4BA1-875E-65CE95AE5B81}" presName="composite2" presStyleCnt="0"/>
      <dgm:spPr/>
    </dgm:pt>
    <dgm:pt modelId="{564CED63-D1D1-4C06-BCF7-249C601CC7B1}" type="pres">
      <dgm:prSet presAssocID="{0B0E1522-F32D-4BA1-875E-65CE95AE5B81}" presName="background2" presStyleLbl="node2" presStyleIdx="0" presStyleCnt="1"/>
      <dgm:spPr/>
    </dgm:pt>
    <dgm:pt modelId="{F8AF406D-3AF6-410C-9E2D-3892D394E772}" type="pres">
      <dgm:prSet presAssocID="{0B0E1522-F32D-4BA1-875E-65CE95AE5B81}" presName="text2" presStyleLbl="fgAcc2" presStyleIdx="0" presStyleCnt="1" custScaleX="787229" custLinFactNeighborX="4297" custLinFactNeighborY="-85234">
        <dgm:presLayoutVars>
          <dgm:chPref val="3"/>
        </dgm:presLayoutVars>
      </dgm:prSet>
      <dgm:spPr/>
    </dgm:pt>
    <dgm:pt modelId="{71A7AEB9-6EEE-4E3D-9981-819C13CD7239}" type="pres">
      <dgm:prSet presAssocID="{0B0E1522-F32D-4BA1-875E-65CE95AE5B81}" presName="hierChild3" presStyleCnt="0"/>
      <dgm:spPr/>
    </dgm:pt>
    <dgm:pt modelId="{DE04EEAA-F133-44E9-819F-5F4CAD9309DD}" type="pres">
      <dgm:prSet presAssocID="{502E7869-FE02-453D-BC62-FED94C2090C4}" presName="Name17" presStyleLbl="parChTrans1D3" presStyleIdx="0" presStyleCnt="1"/>
      <dgm:spPr/>
    </dgm:pt>
    <dgm:pt modelId="{1A5D11A0-7CCF-45CA-AB33-1FA34C59A5E5}" type="pres">
      <dgm:prSet presAssocID="{DDB331DB-6F65-43C0-9F55-31E98A50527C}" presName="hierRoot3" presStyleCnt="0"/>
      <dgm:spPr/>
    </dgm:pt>
    <dgm:pt modelId="{74FC2F6D-93CA-4EE4-B741-BF5F13D355B3}" type="pres">
      <dgm:prSet presAssocID="{DDB331DB-6F65-43C0-9F55-31E98A50527C}" presName="composite3" presStyleCnt="0"/>
      <dgm:spPr/>
    </dgm:pt>
    <dgm:pt modelId="{3743250D-C6F4-40DA-A949-26CDC32F4B6F}" type="pres">
      <dgm:prSet presAssocID="{DDB331DB-6F65-43C0-9F55-31E98A50527C}" presName="background3" presStyleLbl="node3" presStyleIdx="0" presStyleCnt="1"/>
      <dgm:spPr/>
    </dgm:pt>
    <dgm:pt modelId="{2455567D-8236-4289-92AE-E0E3C5C70F6B}" type="pres">
      <dgm:prSet presAssocID="{DDB331DB-6F65-43C0-9F55-31E98A50527C}" presName="text3" presStyleLbl="fgAcc3" presStyleIdx="0" presStyleCnt="1" custScaleX="790141" custScaleY="147840" custLinFactNeighborX="2841" custLinFactNeighborY="-50299">
        <dgm:presLayoutVars>
          <dgm:chPref val="3"/>
        </dgm:presLayoutVars>
      </dgm:prSet>
      <dgm:spPr/>
    </dgm:pt>
    <dgm:pt modelId="{AE66DED9-1808-4C25-B74A-5AB7E03CD1E2}" type="pres">
      <dgm:prSet presAssocID="{DDB331DB-6F65-43C0-9F55-31E98A50527C}" presName="hierChild4" presStyleCnt="0"/>
      <dgm:spPr/>
    </dgm:pt>
    <dgm:pt modelId="{3406840E-ECA7-4A3B-BC9D-43F0C923BCCA}" type="pres">
      <dgm:prSet presAssocID="{5AD3BC9D-C29D-404F-8D9E-9065CE7B9676}" presName="Name23" presStyleLbl="parChTrans1D4" presStyleIdx="0" presStyleCnt="2"/>
      <dgm:spPr/>
    </dgm:pt>
    <dgm:pt modelId="{6CD2249E-FC97-48F9-89D9-9777A44110BB}" type="pres">
      <dgm:prSet presAssocID="{CD4DDE6E-2D2E-4C12-8758-B390C5425625}" presName="hierRoot4" presStyleCnt="0"/>
      <dgm:spPr/>
    </dgm:pt>
    <dgm:pt modelId="{0755DC8B-A59B-47E2-B261-C574FA5DAAA3}" type="pres">
      <dgm:prSet presAssocID="{CD4DDE6E-2D2E-4C12-8758-B390C5425625}" presName="composite4" presStyleCnt="0"/>
      <dgm:spPr/>
    </dgm:pt>
    <dgm:pt modelId="{67E6278A-9B38-4794-9AC7-1E56BF13EDEA}" type="pres">
      <dgm:prSet presAssocID="{CD4DDE6E-2D2E-4C12-8758-B390C5425625}" presName="background4" presStyleLbl="node4" presStyleIdx="0" presStyleCnt="2"/>
      <dgm:spPr/>
    </dgm:pt>
    <dgm:pt modelId="{D0B229EC-0BDE-44C5-B19B-101DAA84D6B1}" type="pres">
      <dgm:prSet presAssocID="{CD4DDE6E-2D2E-4C12-8758-B390C5425625}" presName="text4" presStyleLbl="fgAcc4" presStyleIdx="0" presStyleCnt="2" custScaleX="791554" custScaleY="143786" custLinFactNeighborX="2135" custLinFactNeighborY="2216">
        <dgm:presLayoutVars>
          <dgm:chPref val="3"/>
        </dgm:presLayoutVars>
      </dgm:prSet>
      <dgm:spPr/>
    </dgm:pt>
    <dgm:pt modelId="{9C61E4BF-87A8-497F-8C69-8323EBBCC977}" type="pres">
      <dgm:prSet presAssocID="{CD4DDE6E-2D2E-4C12-8758-B390C5425625}" presName="hierChild5" presStyleCnt="0"/>
      <dgm:spPr/>
    </dgm:pt>
    <dgm:pt modelId="{73C77AA2-2937-4A5D-A3E9-19D26E99BBC0}" type="pres">
      <dgm:prSet presAssocID="{C770E08A-5108-4098-8E1E-2AFFC7CBBEED}" presName="Name23" presStyleLbl="parChTrans1D4" presStyleIdx="1" presStyleCnt="2"/>
      <dgm:spPr/>
    </dgm:pt>
    <dgm:pt modelId="{C20ACA54-AEB2-4A69-99DB-EBC0E0F75C54}" type="pres">
      <dgm:prSet presAssocID="{95035C23-E199-4AEC-A6B4-01ADF16DA7CA}" presName="hierRoot4" presStyleCnt="0"/>
      <dgm:spPr/>
    </dgm:pt>
    <dgm:pt modelId="{4946DE73-21B0-45BD-AFEE-E7933D967CF4}" type="pres">
      <dgm:prSet presAssocID="{95035C23-E199-4AEC-A6B4-01ADF16DA7CA}" presName="composite4" presStyleCnt="0"/>
      <dgm:spPr/>
    </dgm:pt>
    <dgm:pt modelId="{F126063D-5BDD-403B-BEFA-9DDCA4BA659D}" type="pres">
      <dgm:prSet presAssocID="{95035C23-E199-4AEC-A6B4-01ADF16DA7CA}" presName="background4" presStyleLbl="node4" presStyleIdx="1" presStyleCnt="2"/>
      <dgm:spPr/>
    </dgm:pt>
    <dgm:pt modelId="{69B53C54-F798-4182-8F6C-31B7985E84B9}" type="pres">
      <dgm:prSet presAssocID="{95035C23-E199-4AEC-A6B4-01ADF16DA7CA}" presName="text4" presStyleLbl="fgAcc4" presStyleIdx="1" presStyleCnt="2" custScaleX="792972" custScaleY="191623" custLinFactNeighborX="1426" custLinFactNeighborY="35137">
        <dgm:presLayoutVars>
          <dgm:chPref val="3"/>
        </dgm:presLayoutVars>
      </dgm:prSet>
      <dgm:spPr/>
    </dgm:pt>
    <dgm:pt modelId="{2DDAE379-698B-4285-9CF6-963E4E525477}" type="pres">
      <dgm:prSet presAssocID="{95035C23-E199-4AEC-A6B4-01ADF16DA7CA}" presName="hierChild5" presStyleCnt="0"/>
      <dgm:spPr/>
    </dgm:pt>
  </dgm:ptLst>
  <dgm:cxnLst>
    <dgm:cxn modelId="{D151AF07-9F12-4506-A044-9DBBC0997D90}" type="presOf" srcId="{DD7F27F1-E0E0-46DE-8D4E-F325BAD5FE7E}" destId="{EE7AC91D-439C-470A-852F-2C5B1F0EE6BF}" srcOrd="0" destOrd="0" presId="urn:microsoft.com/office/officeart/2005/8/layout/hierarchy1"/>
    <dgm:cxn modelId="{25F06C16-7C82-44C0-9DCE-4A0AB9D9A4DA}" type="presOf" srcId="{5AD3BC9D-C29D-404F-8D9E-9065CE7B9676}" destId="{3406840E-ECA7-4A3B-BC9D-43F0C923BCCA}" srcOrd="0" destOrd="0" presId="urn:microsoft.com/office/officeart/2005/8/layout/hierarchy1"/>
    <dgm:cxn modelId="{41B43A1C-A22E-447D-BF10-B8AB864746B3}" srcId="{0B0E1522-F32D-4BA1-875E-65CE95AE5B81}" destId="{DDB331DB-6F65-43C0-9F55-31E98A50527C}" srcOrd="0" destOrd="0" parTransId="{502E7869-FE02-453D-BC62-FED94C2090C4}" sibTransId="{7BFBF177-40A6-4692-9E07-17606A57D738}"/>
    <dgm:cxn modelId="{35F8B322-12A5-4BD6-ADFA-88AD0D8FE8A9}" srcId="{BA5B9455-F6EE-45C9-858C-4DEB748DC1E5}" destId="{257E70E6-DF54-4C5A-A161-D876C3B86030}" srcOrd="0" destOrd="0" parTransId="{F169BA7B-DE8D-4105-A152-A90CC1A23CE2}" sibTransId="{0434C5C2-2B83-40C4-A759-EF37ACA0800B}"/>
    <dgm:cxn modelId="{6C905761-0575-4E26-9972-764F3959432A}" type="presOf" srcId="{0B0E1522-F32D-4BA1-875E-65CE95AE5B81}" destId="{F8AF406D-3AF6-410C-9E2D-3892D394E772}" srcOrd="0" destOrd="0" presId="urn:microsoft.com/office/officeart/2005/8/layout/hierarchy1"/>
    <dgm:cxn modelId="{692D5544-8458-44E8-B6F8-BD7819F040AE}" type="presOf" srcId="{95035C23-E199-4AEC-A6B4-01ADF16DA7CA}" destId="{69B53C54-F798-4182-8F6C-31B7985E84B9}" srcOrd="0" destOrd="0" presId="urn:microsoft.com/office/officeart/2005/8/layout/hierarchy1"/>
    <dgm:cxn modelId="{76D62472-F79C-4944-B41A-CE6874296C2F}" srcId="{CD4DDE6E-2D2E-4C12-8758-B390C5425625}" destId="{95035C23-E199-4AEC-A6B4-01ADF16DA7CA}" srcOrd="0" destOrd="0" parTransId="{C770E08A-5108-4098-8E1E-2AFFC7CBBEED}" sibTransId="{0254B2EA-52FA-4086-BD81-1A6CA779AC0F}"/>
    <dgm:cxn modelId="{14F00C56-7D12-49BA-98DB-BEF8830FA50F}" srcId="{257E70E6-DF54-4C5A-A161-D876C3B86030}" destId="{0B0E1522-F32D-4BA1-875E-65CE95AE5B81}" srcOrd="0" destOrd="0" parTransId="{DD7F27F1-E0E0-46DE-8D4E-F325BAD5FE7E}" sibTransId="{886ED0DE-A8C7-4C1D-93F4-6029E317AFEA}"/>
    <dgm:cxn modelId="{033B8F7D-0EB9-4BE6-BFE4-60EBD70BDF59}" type="presOf" srcId="{C770E08A-5108-4098-8E1E-2AFFC7CBBEED}" destId="{73C77AA2-2937-4A5D-A3E9-19D26E99BBC0}" srcOrd="0" destOrd="0" presId="urn:microsoft.com/office/officeart/2005/8/layout/hierarchy1"/>
    <dgm:cxn modelId="{70642E92-8A0E-4CCD-809A-76E0B5068ABB}" type="presOf" srcId="{257E70E6-DF54-4C5A-A161-D876C3B86030}" destId="{10D3519D-170F-4510-BD87-8CD29D924AB1}" srcOrd="0" destOrd="0" presId="urn:microsoft.com/office/officeart/2005/8/layout/hierarchy1"/>
    <dgm:cxn modelId="{56756FA0-5E80-4048-844A-AA2E116D1924}" type="presOf" srcId="{502E7869-FE02-453D-BC62-FED94C2090C4}" destId="{DE04EEAA-F133-44E9-819F-5F4CAD9309DD}" srcOrd="0" destOrd="0" presId="urn:microsoft.com/office/officeart/2005/8/layout/hierarchy1"/>
    <dgm:cxn modelId="{469051C2-C4D8-4B39-AC24-1DC977F6AB83}" type="presOf" srcId="{BA5B9455-F6EE-45C9-858C-4DEB748DC1E5}" destId="{483A7F8F-1100-4167-918B-B34904E3E2C4}" srcOrd="0" destOrd="0" presId="urn:microsoft.com/office/officeart/2005/8/layout/hierarchy1"/>
    <dgm:cxn modelId="{E406F8C2-7410-49C3-9291-E6B481F47C28}" srcId="{DDB331DB-6F65-43C0-9F55-31E98A50527C}" destId="{CD4DDE6E-2D2E-4C12-8758-B390C5425625}" srcOrd="0" destOrd="0" parTransId="{5AD3BC9D-C29D-404F-8D9E-9065CE7B9676}" sibTransId="{82545583-8E43-4F2C-9838-7CDFE7D7F55F}"/>
    <dgm:cxn modelId="{EB35D5E5-D629-4A52-84B5-D069B6D0B642}" type="presOf" srcId="{DDB331DB-6F65-43C0-9F55-31E98A50527C}" destId="{2455567D-8236-4289-92AE-E0E3C5C70F6B}" srcOrd="0" destOrd="0" presId="urn:microsoft.com/office/officeart/2005/8/layout/hierarchy1"/>
    <dgm:cxn modelId="{309C1EF6-A4F3-47CC-98E1-EFD51914D2A3}" type="presOf" srcId="{CD4DDE6E-2D2E-4C12-8758-B390C5425625}" destId="{D0B229EC-0BDE-44C5-B19B-101DAA84D6B1}" srcOrd="0" destOrd="0" presId="urn:microsoft.com/office/officeart/2005/8/layout/hierarchy1"/>
    <dgm:cxn modelId="{9FAE016B-049F-44F3-A234-7307E3A4C26B}" type="presParOf" srcId="{483A7F8F-1100-4167-918B-B34904E3E2C4}" destId="{FCA07A72-50D1-49CE-8214-293644C35154}" srcOrd="0" destOrd="0" presId="urn:microsoft.com/office/officeart/2005/8/layout/hierarchy1"/>
    <dgm:cxn modelId="{B5AF1306-CC77-4027-8D49-361BCBD04D05}" type="presParOf" srcId="{FCA07A72-50D1-49CE-8214-293644C35154}" destId="{7CA63B73-BAED-4FAD-A1A9-D1B236753A15}" srcOrd="0" destOrd="0" presId="urn:microsoft.com/office/officeart/2005/8/layout/hierarchy1"/>
    <dgm:cxn modelId="{AB7F50E4-A977-4EB4-91B8-3C38011E644C}" type="presParOf" srcId="{7CA63B73-BAED-4FAD-A1A9-D1B236753A15}" destId="{AB265435-2CE1-4E80-94B4-1594C0AB0E8C}" srcOrd="0" destOrd="0" presId="urn:microsoft.com/office/officeart/2005/8/layout/hierarchy1"/>
    <dgm:cxn modelId="{31A14457-E56E-42E7-8198-13A852DF2948}" type="presParOf" srcId="{7CA63B73-BAED-4FAD-A1A9-D1B236753A15}" destId="{10D3519D-170F-4510-BD87-8CD29D924AB1}" srcOrd="1" destOrd="0" presId="urn:microsoft.com/office/officeart/2005/8/layout/hierarchy1"/>
    <dgm:cxn modelId="{AD199ABF-AAE4-4665-834C-F1DCB2348CDB}" type="presParOf" srcId="{FCA07A72-50D1-49CE-8214-293644C35154}" destId="{BC61BCEA-EB46-4312-868A-2D8B33C6596C}" srcOrd="1" destOrd="0" presId="urn:microsoft.com/office/officeart/2005/8/layout/hierarchy1"/>
    <dgm:cxn modelId="{5E036119-2849-4E6D-97BD-5C7F95F2BF5B}" type="presParOf" srcId="{BC61BCEA-EB46-4312-868A-2D8B33C6596C}" destId="{EE7AC91D-439C-470A-852F-2C5B1F0EE6BF}" srcOrd="0" destOrd="0" presId="urn:microsoft.com/office/officeart/2005/8/layout/hierarchy1"/>
    <dgm:cxn modelId="{429F7948-9B7B-4FAA-87FB-21F50A05BA8E}" type="presParOf" srcId="{BC61BCEA-EB46-4312-868A-2D8B33C6596C}" destId="{66C0D5D3-256F-450E-B544-C3DD21AEEA99}" srcOrd="1" destOrd="0" presId="urn:microsoft.com/office/officeart/2005/8/layout/hierarchy1"/>
    <dgm:cxn modelId="{CD92D404-934D-4629-A7DD-6B68F2E5C4F8}" type="presParOf" srcId="{66C0D5D3-256F-450E-B544-C3DD21AEEA99}" destId="{8E3B1318-B8DE-4E04-A80D-E4492C65CEB0}" srcOrd="0" destOrd="0" presId="urn:microsoft.com/office/officeart/2005/8/layout/hierarchy1"/>
    <dgm:cxn modelId="{5D329066-D143-49BB-9531-F13CEF59C944}" type="presParOf" srcId="{8E3B1318-B8DE-4E04-A80D-E4492C65CEB0}" destId="{564CED63-D1D1-4C06-BCF7-249C601CC7B1}" srcOrd="0" destOrd="0" presId="urn:microsoft.com/office/officeart/2005/8/layout/hierarchy1"/>
    <dgm:cxn modelId="{9937D9C0-5F4F-4C96-8692-EBDE5292A639}" type="presParOf" srcId="{8E3B1318-B8DE-4E04-A80D-E4492C65CEB0}" destId="{F8AF406D-3AF6-410C-9E2D-3892D394E772}" srcOrd="1" destOrd="0" presId="urn:microsoft.com/office/officeart/2005/8/layout/hierarchy1"/>
    <dgm:cxn modelId="{4624573B-91CE-44C7-A248-E368041EC26B}" type="presParOf" srcId="{66C0D5D3-256F-450E-B544-C3DD21AEEA99}" destId="{71A7AEB9-6EEE-4E3D-9981-819C13CD7239}" srcOrd="1" destOrd="0" presId="urn:microsoft.com/office/officeart/2005/8/layout/hierarchy1"/>
    <dgm:cxn modelId="{95D1DECB-EFD1-4040-8DD2-F824FC302701}" type="presParOf" srcId="{71A7AEB9-6EEE-4E3D-9981-819C13CD7239}" destId="{DE04EEAA-F133-44E9-819F-5F4CAD9309DD}" srcOrd="0" destOrd="0" presId="urn:microsoft.com/office/officeart/2005/8/layout/hierarchy1"/>
    <dgm:cxn modelId="{9BEDD08A-D0AD-439B-B3EF-3C2D1900B9E7}" type="presParOf" srcId="{71A7AEB9-6EEE-4E3D-9981-819C13CD7239}" destId="{1A5D11A0-7CCF-45CA-AB33-1FA34C59A5E5}" srcOrd="1" destOrd="0" presId="urn:microsoft.com/office/officeart/2005/8/layout/hierarchy1"/>
    <dgm:cxn modelId="{310AFFFA-0A71-439E-8823-B6E8A2672FB1}" type="presParOf" srcId="{1A5D11A0-7CCF-45CA-AB33-1FA34C59A5E5}" destId="{74FC2F6D-93CA-4EE4-B741-BF5F13D355B3}" srcOrd="0" destOrd="0" presId="urn:microsoft.com/office/officeart/2005/8/layout/hierarchy1"/>
    <dgm:cxn modelId="{3E49C4B1-9DB2-4E86-B66B-678A0F2E09F6}" type="presParOf" srcId="{74FC2F6D-93CA-4EE4-B741-BF5F13D355B3}" destId="{3743250D-C6F4-40DA-A949-26CDC32F4B6F}" srcOrd="0" destOrd="0" presId="urn:microsoft.com/office/officeart/2005/8/layout/hierarchy1"/>
    <dgm:cxn modelId="{A1692361-1182-4405-A409-ECA59F6E5025}" type="presParOf" srcId="{74FC2F6D-93CA-4EE4-B741-BF5F13D355B3}" destId="{2455567D-8236-4289-92AE-E0E3C5C70F6B}" srcOrd="1" destOrd="0" presId="urn:microsoft.com/office/officeart/2005/8/layout/hierarchy1"/>
    <dgm:cxn modelId="{A6EBC9A2-F3C9-4F1D-9057-239EF06A8BCE}" type="presParOf" srcId="{1A5D11A0-7CCF-45CA-AB33-1FA34C59A5E5}" destId="{AE66DED9-1808-4C25-B74A-5AB7E03CD1E2}" srcOrd="1" destOrd="0" presId="urn:microsoft.com/office/officeart/2005/8/layout/hierarchy1"/>
    <dgm:cxn modelId="{C8E4303A-F173-41AB-BCAB-566C147AF424}" type="presParOf" srcId="{AE66DED9-1808-4C25-B74A-5AB7E03CD1E2}" destId="{3406840E-ECA7-4A3B-BC9D-43F0C923BCCA}" srcOrd="0" destOrd="0" presId="urn:microsoft.com/office/officeart/2005/8/layout/hierarchy1"/>
    <dgm:cxn modelId="{49D5F923-F027-4A7B-8AD6-B294107ECF4C}" type="presParOf" srcId="{AE66DED9-1808-4C25-B74A-5AB7E03CD1E2}" destId="{6CD2249E-FC97-48F9-89D9-9777A44110BB}" srcOrd="1" destOrd="0" presId="urn:microsoft.com/office/officeart/2005/8/layout/hierarchy1"/>
    <dgm:cxn modelId="{58A53BCD-C67E-46A7-B1B8-5160C4080485}" type="presParOf" srcId="{6CD2249E-FC97-48F9-89D9-9777A44110BB}" destId="{0755DC8B-A59B-47E2-B261-C574FA5DAAA3}" srcOrd="0" destOrd="0" presId="urn:microsoft.com/office/officeart/2005/8/layout/hierarchy1"/>
    <dgm:cxn modelId="{A80FDB4B-36B5-4ED0-9E8B-81BE39F70EEB}" type="presParOf" srcId="{0755DC8B-A59B-47E2-B261-C574FA5DAAA3}" destId="{67E6278A-9B38-4794-9AC7-1E56BF13EDEA}" srcOrd="0" destOrd="0" presId="urn:microsoft.com/office/officeart/2005/8/layout/hierarchy1"/>
    <dgm:cxn modelId="{21EE7113-8FEE-4A6E-A85B-844A494163E1}" type="presParOf" srcId="{0755DC8B-A59B-47E2-B261-C574FA5DAAA3}" destId="{D0B229EC-0BDE-44C5-B19B-101DAA84D6B1}" srcOrd="1" destOrd="0" presId="urn:microsoft.com/office/officeart/2005/8/layout/hierarchy1"/>
    <dgm:cxn modelId="{4BD13A06-299C-41C6-99F7-38BC68E17D4F}" type="presParOf" srcId="{6CD2249E-FC97-48F9-89D9-9777A44110BB}" destId="{9C61E4BF-87A8-497F-8C69-8323EBBCC977}" srcOrd="1" destOrd="0" presId="urn:microsoft.com/office/officeart/2005/8/layout/hierarchy1"/>
    <dgm:cxn modelId="{90B0A2F7-8D04-4BEB-B9FF-8A1D16235444}" type="presParOf" srcId="{9C61E4BF-87A8-497F-8C69-8323EBBCC977}" destId="{73C77AA2-2937-4A5D-A3E9-19D26E99BBC0}" srcOrd="0" destOrd="0" presId="urn:microsoft.com/office/officeart/2005/8/layout/hierarchy1"/>
    <dgm:cxn modelId="{ED2BE649-B76B-4E83-8DC0-3876B1A4ED9F}" type="presParOf" srcId="{9C61E4BF-87A8-497F-8C69-8323EBBCC977}" destId="{C20ACA54-AEB2-4A69-99DB-EBC0E0F75C54}" srcOrd="1" destOrd="0" presId="urn:microsoft.com/office/officeart/2005/8/layout/hierarchy1"/>
    <dgm:cxn modelId="{8FDD0AD3-D224-42E2-8B30-6E833AAA2946}" type="presParOf" srcId="{C20ACA54-AEB2-4A69-99DB-EBC0E0F75C54}" destId="{4946DE73-21B0-45BD-AFEE-E7933D967CF4}" srcOrd="0" destOrd="0" presId="urn:microsoft.com/office/officeart/2005/8/layout/hierarchy1"/>
    <dgm:cxn modelId="{BE512182-F13D-4C17-A757-538696360F8E}" type="presParOf" srcId="{4946DE73-21B0-45BD-AFEE-E7933D967CF4}" destId="{F126063D-5BDD-403B-BEFA-9DDCA4BA659D}" srcOrd="0" destOrd="0" presId="urn:microsoft.com/office/officeart/2005/8/layout/hierarchy1"/>
    <dgm:cxn modelId="{624396F5-17B2-411C-973A-472035DBB4B0}" type="presParOf" srcId="{4946DE73-21B0-45BD-AFEE-E7933D967CF4}" destId="{69B53C54-F798-4182-8F6C-31B7985E84B9}" srcOrd="1" destOrd="0" presId="urn:microsoft.com/office/officeart/2005/8/layout/hierarchy1"/>
    <dgm:cxn modelId="{B0806854-5205-4EF0-9DC4-E1ADC397677D}" type="presParOf" srcId="{C20ACA54-AEB2-4A69-99DB-EBC0E0F75C54}" destId="{2DDAE379-698B-4285-9CF6-963E4E525477}" srcOrd="1" destOrd="0" presId="urn:microsoft.com/office/officeart/2005/8/layout/hierarchy1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C77AA2-2937-4A5D-A3E9-19D26E99BBC0}">
      <dsp:nvSpPr>
        <dsp:cNvPr id="0" name=""/>
        <dsp:cNvSpPr/>
      </dsp:nvSpPr>
      <dsp:spPr>
        <a:xfrm>
          <a:off x="1500390" y="2087869"/>
          <a:ext cx="91440" cy="193538"/>
        </a:xfrm>
        <a:custGeom>
          <a:avLst/>
          <a:gdLst/>
          <a:ahLst/>
          <a:cxnLst/>
          <a:rect l="0" t="0" r="0" b="0"/>
          <a:pathLst>
            <a:path>
              <a:moveTo>
                <a:pt x="48465" y="0"/>
              </a:moveTo>
              <a:lnTo>
                <a:pt x="48465" y="157671"/>
              </a:lnTo>
              <a:lnTo>
                <a:pt x="45720" y="157671"/>
              </a:lnTo>
              <a:lnTo>
                <a:pt x="45720" y="19353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06840E-ECA7-4A3B-BC9D-43F0C923BCCA}">
      <dsp:nvSpPr>
        <dsp:cNvPr id="0" name=""/>
        <dsp:cNvSpPr/>
      </dsp:nvSpPr>
      <dsp:spPr>
        <a:xfrm>
          <a:off x="1503135" y="1492657"/>
          <a:ext cx="91440" cy="241710"/>
        </a:xfrm>
        <a:custGeom>
          <a:avLst/>
          <a:gdLst/>
          <a:ahLst/>
          <a:cxnLst/>
          <a:rect l="0" t="0" r="0" b="0"/>
          <a:pathLst>
            <a:path>
              <a:moveTo>
                <a:pt x="48454" y="0"/>
              </a:moveTo>
              <a:lnTo>
                <a:pt x="48454" y="205844"/>
              </a:lnTo>
              <a:lnTo>
                <a:pt x="45720" y="205844"/>
              </a:lnTo>
              <a:lnTo>
                <a:pt x="45720" y="24171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04EEAA-F133-44E9-819F-5F4CAD9309DD}">
      <dsp:nvSpPr>
        <dsp:cNvPr id="0" name=""/>
        <dsp:cNvSpPr/>
      </dsp:nvSpPr>
      <dsp:spPr>
        <a:xfrm>
          <a:off x="1505870" y="930699"/>
          <a:ext cx="91440" cy="198490"/>
        </a:xfrm>
        <a:custGeom>
          <a:avLst/>
          <a:gdLst/>
          <a:ahLst/>
          <a:cxnLst/>
          <a:rect l="0" t="0" r="0" b="0"/>
          <a:pathLst>
            <a:path>
              <a:moveTo>
                <a:pt x="51357" y="0"/>
              </a:moveTo>
              <a:lnTo>
                <a:pt x="51357" y="162623"/>
              </a:lnTo>
              <a:lnTo>
                <a:pt x="45720" y="162623"/>
              </a:lnTo>
              <a:lnTo>
                <a:pt x="45720" y="19849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7AC91D-439C-470A-852F-2C5B1F0EE6BF}">
      <dsp:nvSpPr>
        <dsp:cNvPr id="0" name=""/>
        <dsp:cNvSpPr/>
      </dsp:nvSpPr>
      <dsp:spPr>
        <a:xfrm>
          <a:off x="1497120" y="523753"/>
          <a:ext cx="91440" cy="161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226"/>
              </a:lnTo>
              <a:lnTo>
                <a:pt x="60107" y="125226"/>
              </a:lnTo>
              <a:lnTo>
                <a:pt x="60107" y="16109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265435-2CE1-4E80-94B4-1594C0AB0E8C}">
      <dsp:nvSpPr>
        <dsp:cNvPr id="0" name=""/>
        <dsp:cNvSpPr/>
      </dsp:nvSpPr>
      <dsp:spPr>
        <a:xfrm>
          <a:off x="4499" y="16282"/>
          <a:ext cx="3076680" cy="50747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3519D-170F-4510-BD87-8CD29D924AB1}">
      <dsp:nvSpPr>
        <dsp:cNvPr id="0" name=""/>
        <dsp:cNvSpPr/>
      </dsp:nvSpPr>
      <dsp:spPr>
        <a:xfrm>
          <a:off x="47518" y="57150"/>
          <a:ext cx="3076680" cy="5074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200" kern="1200">
              <a:latin typeface="Arial" pitchFamily="34" charset="0"/>
              <a:cs typeface="Arial" pitchFamily="34" charset="0"/>
            </a:rPr>
            <a:t>Υπόθεση</a:t>
          </a:r>
        </a:p>
      </dsp:txBody>
      <dsp:txXfrm>
        <a:off x="62381" y="72013"/>
        <a:ext cx="3046954" cy="477745"/>
      </dsp:txXfrm>
    </dsp:sp>
    <dsp:sp modelId="{564CED63-D1D1-4C06-BCF7-249C601CC7B1}">
      <dsp:nvSpPr>
        <dsp:cNvPr id="0" name=""/>
        <dsp:cNvSpPr/>
      </dsp:nvSpPr>
      <dsp:spPr>
        <a:xfrm>
          <a:off x="33274" y="684847"/>
          <a:ext cx="3047906" cy="24585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AF406D-3AF6-410C-9E2D-3892D394E772}">
      <dsp:nvSpPr>
        <dsp:cNvPr id="0" name=""/>
        <dsp:cNvSpPr/>
      </dsp:nvSpPr>
      <dsp:spPr>
        <a:xfrm>
          <a:off x="76293" y="725715"/>
          <a:ext cx="3047906" cy="245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200" kern="1200">
              <a:latin typeface="Arial" pitchFamily="34" charset="0"/>
              <a:cs typeface="Arial" pitchFamily="34" charset="0"/>
            </a:rPr>
            <a:t>Μετρήσεις</a:t>
          </a:r>
        </a:p>
      </dsp:txBody>
      <dsp:txXfrm>
        <a:off x="83494" y="732916"/>
        <a:ext cx="3033504" cy="231450"/>
      </dsp:txXfrm>
    </dsp:sp>
    <dsp:sp modelId="{3743250D-C6F4-40DA-A949-26CDC32F4B6F}">
      <dsp:nvSpPr>
        <dsp:cNvPr id="0" name=""/>
        <dsp:cNvSpPr/>
      </dsp:nvSpPr>
      <dsp:spPr>
        <a:xfrm>
          <a:off x="21999" y="1129189"/>
          <a:ext cx="3059180" cy="3634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55567D-8236-4289-92AE-E0E3C5C70F6B}">
      <dsp:nvSpPr>
        <dsp:cNvPr id="0" name=""/>
        <dsp:cNvSpPr/>
      </dsp:nvSpPr>
      <dsp:spPr>
        <a:xfrm>
          <a:off x="65018" y="1170057"/>
          <a:ext cx="3059180" cy="3634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200" kern="1200">
              <a:latin typeface="Arial" pitchFamily="34" charset="0"/>
              <a:cs typeface="Arial" pitchFamily="34" charset="0"/>
            </a:rPr>
            <a:t>Καταγραφή</a:t>
          </a:r>
        </a:p>
      </dsp:txBody>
      <dsp:txXfrm>
        <a:off x="75664" y="1180703"/>
        <a:ext cx="3037888" cy="342175"/>
      </dsp:txXfrm>
    </dsp:sp>
    <dsp:sp modelId="{67E6278A-9B38-4794-9AC7-1E56BF13EDEA}">
      <dsp:nvSpPr>
        <dsp:cNvPr id="0" name=""/>
        <dsp:cNvSpPr/>
      </dsp:nvSpPr>
      <dsp:spPr>
        <a:xfrm>
          <a:off x="16530" y="1734368"/>
          <a:ext cx="3064651" cy="35350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B229EC-0BDE-44C5-B19B-101DAA84D6B1}">
      <dsp:nvSpPr>
        <dsp:cNvPr id="0" name=""/>
        <dsp:cNvSpPr/>
      </dsp:nvSpPr>
      <dsp:spPr>
        <a:xfrm>
          <a:off x="59548" y="1775236"/>
          <a:ext cx="3064651" cy="3535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200" kern="1200">
              <a:latin typeface="Arial" pitchFamily="34" charset="0"/>
              <a:cs typeface="Arial" pitchFamily="34" charset="0"/>
            </a:rPr>
            <a:t>Ανάλυση δεδομένων</a:t>
          </a:r>
        </a:p>
      </dsp:txBody>
      <dsp:txXfrm>
        <a:off x="69902" y="1785590"/>
        <a:ext cx="3043943" cy="332793"/>
      </dsp:txXfrm>
    </dsp:sp>
    <dsp:sp modelId="{F126063D-5BDD-403B-BEFA-9DDCA4BA659D}">
      <dsp:nvSpPr>
        <dsp:cNvPr id="0" name=""/>
        <dsp:cNvSpPr/>
      </dsp:nvSpPr>
      <dsp:spPr>
        <a:xfrm>
          <a:off x="11040" y="2281408"/>
          <a:ext cx="3070141" cy="47110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B53C54-F798-4182-8F6C-31B7985E84B9}">
      <dsp:nvSpPr>
        <dsp:cNvPr id="0" name=""/>
        <dsp:cNvSpPr/>
      </dsp:nvSpPr>
      <dsp:spPr>
        <a:xfrm>
          <a:off x="54058" y="2322276"/>
          <a:ext cx="3070141" cy="47110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200" kern="1200">
              <a:latin typeface="Arial" pitchFamily="34" charset="0"/>
              <a:cs typeface="Arial" pitchFamily="34" charset="0"/>
            </a:rPr>
            <a:t>Συμπεράσματα</a:t>
          </a:r>
        </a:p>
      </dsp:txBody>
      <dsp:txXfrm>
        <a:off x="67856" y="2336074"/>
        <a:ext cx="3042545" cy="4435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DB0B5-DC22-4058-A845-1C26A7F83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358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giannis</dc:creator>
  <cp:lastModifiedBy>ΔΗΜΗΤΡΑ ΚΑΛΑΒΡΟΥ</cp:lastModifiedBy>
  <cp:revision>2</cp:revision>
  <dcterms:created xsi:type="dcterms:W3CDTF">2025-03-17T17:00:00Z</dcterms:created>
  <dcterms:modified xsi:type="dcterms:W3CDTF">2025-03-17T17:00:00Z</dcterms:modified>
</cp:coreProperties>
</file>