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2A58F2" w14:textId="77777777" w:rsidR="009A42DE" w:rsidRPr="00052407" w:rsidRDefault="009A42DE" w:rsidP="00214CAD">
      <w:pPr>
        <w:pStyle w:val="2"/>
        <w:spacing w:before="0" w:after="120" w:line="360" w:lineRule="auto"/>
        <w:ind w:left="0" w:firstLine="284"/>
        <w:jc w:val="center"/>
        <w:rPr>
          <w:i w:val="0"/>
          <w:iCs w:val="0"/>
          <w:color w:val="002060"/>
        </w:rPr>
      </w:pPr>
      <w:bookmarkStart w:id="0" w:name="_Toc431146537"/>
      <w:r w:rsidRPr="00052407">
        <w:rPr>
          <w:i w:val="0"/>
          <w:iCs w:val="0"/>
          <w:color w:val="002060"/>
        </w:rPr>
        <w:t>ΦΥΛΛΟ ΕΡΓΑΣΙΑΣ  ΣΤΗΝ ΠΕΡΙΓΡΑΦΙΚΗ ΕΡΕΥΝΑ</w:t>
      </w:r>
      <w:bookmarkStart w:id="1" w:name="_Toc431146538"/>
      <w:bookmarkEnd w:id="0"/>
    </w:p>
    <w:bookmarkEnd w:id="1"/>
    <w:p w14:paraId="47A32E68" w14:textId="77777777" w:rsidR="00AB43F4" w:rsidRDefault="00AB43F4" w:rsidP="0002508F">
      <w:pPr>
        <w:spacing w:after="120" w:line="360" w:lineRule="auto"/>
        <w:ind w:firstLine="284"/>
        <w:jc w:val="both"/>
        <w:rPr>
          <w:rFonts w:ascii="Arial" w:hAnsi="Arial" w:cs="Arial"/>
          <w:b/>
          <w:color w:val="002060"/>
        </w:rPr>
      </w:pPr>
    </w:p>
    <w:p w14:paraId="5A38143C" w14:textId="44BAC99B" w:rsidR="00E07B54" w:rsidRPr="006E114A" w:rsidRDefault="004F4833" w:rsidP="00F62BB2">
      <w:pPr>
        <w:spacing w:after="120"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ΟΝ</w:t>
      </w:r>
      <w:r w:rsidR="00F62BB2">
        <w:rPr>
          <w:rFonts w:ascii="Arial" w:hAnsi="Arial" w:cs="Arial"/>
          <w:b/>
        </w:rPr>
        <w:t>ΟΜΑΤΕΠΩΝΥΜ</w:t>
      </w:r>
      <w:r w:rsidR="003B7275">
        <w:rPr>
          <w:rFonts w:ascii="Arial" w:hAnsi="Arial" w:cs="Arial"/>
          <w:b/>
        </w:rPr>
        <w:t>Ο</w:t>
      </w:r>
      <w:r w:rsidR="00ED3518" w:rsidRPr="00C57DC9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 xml:space="preserve"> </w:t>
      </w:r>
      <w:r w:rsidR="00F62BB2">
        <w:rPr>
          <w:rFonts w:ascii="Arial" w:hAnsi="Arial" w:cs="Arial"/>
          <w:b/>
        </w:rPr>
        <w:t>…………………………………………………………………………………………………………</w:t>
      </w:r>
      <w:r>
        <w:rPr>
          <w:rFonts w:ascii="Arial" w:hAnsi="Arial" w:cs="Arial"/>
          <w:b/>
        </w:rPr>
        <w:t xml:space="preserve">                                                                                                                                   ΤΜΗΜΑ …….       </w:t>
      </w:r>
      <w:r w:rsidR="00F62BB2">
        <w:rPr>
          <w:rFonts w:ascii="Arial" w:hAnsi="Arial" w:cs="Arial"/>
          <w:b/>
        </w:rPr>
        <w:t xml:space="preserve">                                                                </w:t>
      </w:r>
      <w:r>
        <w:rPr>
          <w:rFonts w:ascii="Arial" w:hAnsi="Arial" w:cs="Arial"/>
          <w:b/>
        </w:rPr>
        <w:t>ΗΜΕΡΟΜΗΝΙΑ ………….</w:t>
      </w:r>
    </w:p>
    <w:p w14:paraId="346D3470" w14:textId="77777777" w:rsidR="006011F7" w:rsidRPr="00ED3518" w:rsidRDefault="00ED3518" w:rsidP="009977F9">
      <w:pPr>
        <w:pStyle w:val="a4"/>
        <w:numPr>
          <w:ilvl w:val="0"/>
          <w:numId w:val="1"/>
        </w:numPr>
        <w:pBdr>
          <w:top w:val="single" w:sz="18" w:space="1" w:color="auto"/>
          <w:left w:val="single" w:sz="18" w:space="4" w:color="auto"/>
          <w:bottom w:val="single" w:sz="18" w:space="2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  <w:r w:rsidRPr="00ED3518">
        <w:rPr>
          <w:rFonts w:ascii="Arial" w:hAnsi="Arial" w:cs="Arial"/>
          <w:b/>
          <w:color w:val="002060"/>
        </w:rPr>
        <w:t>Τίτλο</w:t>
      </w:r>
      <w:r w:rsidR="009977F9">
        <w:rPr>
          <w:rFonts w:ascii="Arial" w:hAnsi="Arial" w:cs="Arial"/>
          <w:b/>
          <w:color w:val="002060"/>
        </w:rPr>
        <w:t xml:space="preserve">ς    </w:t>
      </w:r>
      <w:r w:rsidRPr="00ED3518">
        <w:rPr>
          <w:rFonts w:ascii="Arial" w:hAnsi="Arial" w:cs="Arial"/>
          <w:b/>
          <w:color w:val="002060"/>
        </w:rPr>
        <w:t>Έρευνας</w:t>
      </w:r>
    </w:p>
    <w:p w14:paraId="5C818314" w14:textId="43BD102C" w:rsidR="00052407" w:rsidRPr="004F4833" w:rsidRDefault="004F4833" w:rsidP="00052407">
      <w:pPr>
        <w:spacing w:after="120" w:line="360" w:lineRule="auto"/>
        <w:ind w:firstLine="284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Η </w:t>
      </w:r>
      <w:r w:rsidR="00052407" w:rsidRPr="004F4833">
        <w:rPr>
          <w:rFonts w:ascii="Arial" w:hAnsi="Arial" w:cs="Arial"/>
          <w:b/>
          <w:bCs/>
        </w:rPr>
        <w:t xml:space="preserve">ΔΙΑΚΥΜΑΝΣΗ </w:t>
      </w:r>
      <w:r w:rsidR="008723E8">
        <w:rPr>
          <w:rFonts w:ascii="Arial" w:hAnsi="Arial" w:cs="Arial"/>
          <w:b/>
          <w:bCs/>
        </w:rPr>
        <w:t xml:space="preserve">ΤΗΣ </w:t>
      </w:r>
      <w:r w:rsidR="00052407" w:rsidRPr="004F4833">
        <w:rPr>
          <w:rFonts w:ascii="Arial" w:hAnsi="Arial" w:cs="Arial"/>
          <w:b/>
          <w:bCs/>
        </w:rPr>
        <w:t>ΘΕΡΜΟΚΡΑΣΙΑΣ Σ</w:t>
      </w:r>
      <w:r w:rsidR="00F62BB2">
        <w:rPr>
          <w:rFonts w:ascii="Arial" w:hAnsi="Arial" w:cs="Arial"/>
          <w:b/>
          <w:bCs/>
        </w:rPr>
        <w:t>Ε</w:t>
      </w:r>
      <w:r w:rsidR="00052407" w:rsidRPr="004F4833">
        <w:rPr>
          <w:rFonts w:ascii="Arial" w:hAnsi="Arial" w:cs="Arial"/>
          <w:b/>
          <w:bCs/>
        </w:rPr>
        <w:t xml:space="preserve"> ΑΙΘΟΥΣΑ ΔΙΔΑΣΚΑΛΙΑΣ</w:t>
      </w:r>
      <w:r w:rsidR="006B7767">
        <w:rPr>
          <w:rFonts w:ascii="Arial" w:hAnsi="Arial" w:cs="Arial"/>
          <w:b/>
          <w:bCs/>
        </w:rPr>
        <w:t xml:space="preserve"> </w:t>
      </w:r>
      <w:r w:rsidR="008723E8">
        <w:rPr>
          <w:rFonts w:ascii="Arial" w:hAnsi="Arial" w:cs="Arial"/>
          <w:b/>
          <w:bCs/>
        </w:rPr>
        <w:t>ΒΑΣΗ ΚΑΙΡΙΚΩΝ ΣΥΝΘΗΚΩΝ</w:t>
      </w:r>
    </w:p>
    <w:p w14:paraId="6F8E80A9" w14:textId="77777777" w:rsidR="00214CAD" w:rsidRPr="00E07B54" w:rsidRDefault="00214CAD" w:rsidP="00214CAD">
      <w:pPr>
        <w:pStyle w:val="a4"/>
        <w:numPr>
          <w:ilvl w:val="0"/>
          <w:numId w:val="1"/>
        </w:numPr>
        <w:pBdr>
          <w:top w:val="single" w:sz="18" w:space="1" w:color="auto"/>
          <w:left w:val="single" w:sz="18" w:space="23" w:color="auto"/>
          <w:bottom w:val="single" w:sz="18" w:space="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Θεωρίες που σχετίζονται με την έρευνα</w:t>
      </w:r>
    </w:p>
    <w:p w14:paraId="48EAD0E6" w14:textId="7188D169" w:rsidR="000C0EF9" w:rsidRPr="00A06165" w:rsidRDefault="009513E5" w:rsidP="0002508F">
      <w:pPr>
        <w:spacing w:after="120" w:line="360" w:lineRule="auto"/>
        <w:ind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</w:t>
      </w:r>
      <w:r w:rsidR="003B7275">
        <w:rPr>
          <w:rFonts w:ascii="Arial" w:hAnsi="Arial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5CEAFB" w14:textId="77777777" w:rsidR="006011F7" w:rsidRPr="00E07B54" w:rsidRDefault="00E07B54" w:rsidP="0002508F">
      <w:pPr>
        <w:pStyle w:val="a4"/>
        <w:numPr>
          <w:ilvl w:val="0"/>
          <w:numId w:val="1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  <w:bookmarkStart w:id="2" w:name="_Hlk162222239"/>
      <w:r w:rsidRPr="00E07B54">
        <w:rPr>
          <w:rFonts w:ascii="Arial" w:hAnsi="Arial" w:cs="Arial"/>
          <w:b/>
          <w:color w:val="002060"/>
        </w:rPr>
        <w:t>Μεταβλητές</w:t>
      </w:r>
    </w:p>
    <w:bookmarkEnd w:id="2"/>
    <w:p w14:paraId="4EAFA0CF" w14:textId="43577AF4" w:rsidR="00A06165" w:rsidRDefault="00E07B54" w:rsidP="0002508F">
      <w:pPr>
        <w:spacing w:after="120" w:line="360" w:lineRule="auto"/>
        <w:ind w:firstLine="284"/>
        <w:jc w:val="both"/>
        <w:rPr>
          <w:rFonts w:ascii="Arial" w:hAnsi="Arial" w:cs="Arial"/>
        </w:rPr>
      </w:pPr>
      <w:r w:rsidRPr="00052407">
        <w:rPr>
          <w:rFonts w:ascii="Arial" w:hAnsi="Arial" w:cs="Arial"/>
          <w:u w:val="single"/>
        </w:rPr>
        <w:t>Ανεξάρτητη μεταβλητή</w:t>
      </w:r>
      <w:r w:rsidR="00A06165" w:rsidRPr="00052407">
        <w:rPr>
          <w:rFonts w:ascii="Arial" w:hAnsi="Arial" w:cs="Arial"/>
          <w:u w:val="single"/>
        </w:rPr>
        <w:t>:</w:t>
      </w:r>
      <w:r w:rsidR="00725D14">
        <w:rPr>
          <w:rFonts w:ascii="Arial" w:hAnsi="Arial" w:cs="Arial"/>
          <w:u w:val="single"/>
        </w:rPr>
        <w:t xml:space="preserve"> </w:t>
      </w:r>
      <w:r w:rsidR="00052407">
        <w:rPr>
          <w:rFonts w:ascii="Arial" w:hAnsi="Arial" w:cs="Arial"/>
        </w:rPr>
        <w:t>Καιρικές συνθήκες</w:t>
      </w:r>
      <w:r w:rsidR="00214CAD">
        <w:rPr>
          <w:rFonts w:ascii="Arial" w:hAnsi="Arial" w:cs="Arial"/>
        </w:rPr>
        <w:t xml:space="preserve"> ανά ημ</w:t>
      </w:r>
      <w:r w:rsidR="00725D14">
        <w:rPr>
          <w:rFonts w:ascii="Arial" w:hAnsi="Arial" w:cs="Arial"/>
        </w:rPr>
        <w:t>ερομηνία</w:t>
      </w:r>
    </w:p>
    <w:p w14:paraId="42B90854" w14:textId="0E14C579" w:rsidR="00E07B54" w:rsidRDefault="00A06165" w:rsidP="0002508F">
      <w:pPr>
        <w:spacing w:after="120" w:line="360" w:lineRule="auto"/>
        <w:ind w:firstLine="284"/>
        <w:jc w:val="both"/>
        <w:rPr>
          <w:rFonts w:ascii="Arial" w:hAnsi="Arial" w:cs="Arial"/>
        </w:rPr>
      </w:pPr>
      <w:r w:rsidRPr="00052407">
        <w:rPr>
          <w:rFonts w:ascii="Arial" w:hAnsi="Arial" w:cs="Arial"/>
          <w:u w:val="single"/>
        </w:rPr>
        <w:t>Ε</w:t>
      </w:r>
      <w:r w:rsidR="00E07B54" w:rsidRPr="00052407">
        <w:rPr>
          <w:rFonts w:ascii="Arial" w:hAnsi="Arial" w:cs="Arial"/>
          <w:u w:val="single"/>
        </w:rPr>
        <w:t>ξαρτημένη μεταβλητή</w:t>
      </w:r>
      <w:r w:rsidRPr="00052407">
        <w:rPr>
          <w:rFonts w:ascii="Arial" w:hAnsi="Arial" w:cs="Arial"/>
          <w:u w:val="single"/>
        </w:rPr>
        <w:t>:</w:t>
      </w:r>
      <w:r w:rsidR="003B7275">
        <w:rPr>
          <w:rFonts w:ascii="Arial" w:hAnsi="Arial" w:cs="Arial"/>
          <w:u w:val="single"/>
        </w:rPr>
        <w:t xml:space="preserve"> </w:t>
      </w:r>
      <w:r w:rsidR="00725D14">
        <w:rPr>
          <w:rFonts w:ascii="Arial" w:hAnsi="Arial" w:cs="Arial"/>
          <w:u w:val="single"/>
        </w:rPr>
        <w:t xml:space="preserve"> </w:t>
      </w:r>
      <w:r w:rsidR="00052407">
        <w:rPr>
          <w:rFonts w:ascii="Arial" w:hAnsi="Arial" w:cs="Arial"/>
        </w:rPr>
        <w:t>Η θερμοκρασία</w:t>
      </w:r>
      <w:r w:rsidR="003B7275">
        <w:rPr>
          <w:rFonts w:ascii="Arial" w:hAnsi="Arial" w:cs="Arial"/>
        </w:rPr>
        <w:t xml:space="preserve"> σε συγκεκριμένη ώρα</w:t>
      </w:r>
    </w:p>
    <w:p w14:paraId="4F816445" w14:textId="77777777" w:rsidR="009977F9" w:rsidRPr="00E07B54" w:rsidRDefault="009977F9" w:rsidP="0002508F">
      <w:pPr>
        <w:spacing w:after="120" w:line="360" w:lineRule="auto"/>
        <w:ind w:firstLine="284"/>
        <w:jc w:val="both"/>
        <w:rPr>
          <w:rFonts w:ascii="Arial" w:hAnsi="Arial" w:cs="Arial"/>
        </w:rPr>
      </w:pPr>
      <w:r w:rsidRPr="00052407">
        <w:rPr>
          <w:rFonts w:ascii="Arial" w:hAnsi="Arial" w:cs="Arial"/>
          <w:u w:val="single"/>
        </w:rPr>
        <w:t>Ελεγχόμενες μεταβλητές:</w:t>
      </w:r>
      <w:r>
        <w:rPr>
          <w:rFonts w:ascii="Arial" w:hAnsi="Arial" w:cs="Arial"/>
        </w:rPr>
        <w:t xml:space="preserve"> 1) </w:t>
      </w:r>
      <w:r w:rsidR="00052407">
        <w:rPr>
          <w:rFonts w:ascii="Arial" w:hAnsi="Arial" w:cs="Arial"/>
        </w:rPr>
        <w:t>Ώρα μέτρησης</w:t>
      </w:r>
      <w:r>
        <w:rPr>
          <w:rFonts w:ascii="Arial" w:hAnsi="Arial" w:cs="Arial"/>
        </w:rPr>
        <w:t xml:space="preserve">  2)</w:t>
      </w:r>
      <w:r w:rsidR="00052407">
        <w:rPr>
          <w:rFonts w:ascii="Arial" w:hAnsi="Arial" w:cs="Arial"/>
        </w:rPr>
        <w:t xml:space="preserve"> Τύπος θερμομέτρου</w:t>
      </w:r>
    </w:p>
    <w:p w14:paraId="31F0782B" w14:textId="77777777" w:rsidR="006011F7" w:rsidRPr="00E07B54" w:rsidRDefault="006011F7" w:rsidP="0002508F">
      <w:pPr>
        <w:pStyle w:val="a4"/>
        <w:numPr>
          <w:ilvl w:val="0"/>
          <w:numId w:val="1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  <w:bookmarkStart w:id="3" w:name="_Hlk162219758"/>
      <w:r w:rsidRPr="00E07B54">
        <w:rPr>
          <w:rFonts w:ascii="Arial" w:hAnsi="Arial" w:cs="Arial"/>
          <w:b/>
          <w:color w:val="002060"/>
        </w:rPr>
        <w:t>Υπόθεση</w:t>
      </w:r>
      <w:r w:rsidR="000C0EF9">
        <w:rPr>
          <w:rFonts w:ascii="Arial" w:hAnsi="Arial" w:cs="Arial"/>
          <w:b/>
          <w:color w:val="002060"/>
        </w:rPr>
        <w:t xml:space="preserve">: </w:t>
      </w:r>
    </w:p>
    <w:bookmarkEnd w:id="3"/>
    <w:p w14:paraId="713EDFF0" w14:textId="77777777" w:rsidR="00B1503D" w:rsidRDefault="00B1503D" w:rsidP="00B1503D">
      <w:pPr>
        <w:pStyle w:val="a4"/>
        <w:spacing w:after="120" w:line="360" w:lineRule="auto"/>
        <w:ind w:left="0" w:firstLine="284"/>
        <w:jc w:val="both"/>
        <w:rPr>
          <w:rFonts w:ascii="Arial" w:hAnsi="Arial" w:cs="Arial"/>
          <w:b/>
          <w:color w:val="0F243E" w:themeColor="text2" w:themeShade="80"/>
        </w:rPr>
      </w:pPr>
    </w:p>
    <w:p w14:paraId="1421DD9F" w14:textId="5A925210" w:rsidR="00B1503D" w:rsidRDefault="00962815" w:rsidP="00B1503D">
      <w:pPr>
        <w:pStyle w:val="a4"/>
        <w:spacing w:after="120" w:line="360" w:lineRule="auto"/>
        <w:ind w:left="0" w:firstLine="284"/>
        <w:jc w:val="both"/>
        <w:rPr>
          <w:rFonts w:ascii="Arial" w:hAnsi="Arial" w:cs="Arial"/>
          <w:b/>
          <w:color w:val="0F243E" w:themeColor="text2" w:themeShade="80"/>
        </w:rPr>
      </w:pPr>
      <w:r w:rsidRPr="00962815">
        <w:rPr>
          <w:rFonts w:ascii="Arial" w:hAnsi="Arial" w:cs="Arial"/>
          <w:bCs/>
          <w:color w:val="0F243E" w:themeColor="text2" w:themeShade="80"/>
        </w:rPr>
        <w:t>Εάν</w:t>
      </w:r>
      <w:r w:rsidR="009513E5">
        <w:rPr>
          <w:rFonts w:ascii="Arial" w:hAnsi="Arial" w:cs="Arial"/>
          <w:b/>
          <w:color w:val="0F243E" w:themeColor="text2" w:themeShade="80"/>
        </w:rPr>
        <w:t>………………………………………………………………………</w:t>
      </w:r>
      <w:r w:rsidR="00F62BB2">
        <w:rPr>
          <w:rFonts w:ascii="Arial" w:hAnsi="Arial" w:cs="Arial"/>
          <w:b/>
          <w:color w:val="0F243E" w:themeColor="text2" w:themeShade="80"/>
        </w:rPr>
        <w:t>………………………….</w:t>
      </w:r>
      <w:r w:rsidR="00052407">
        <w:rPr>
          <w:rFonts w:ascii="Arial" w:hAnsi="Arial" w:cs="Arial"/>
          <w:b/>
          <w:color w:val="0F243E" w:themeColor="text2" w:themeShade="80"/>
        </w:rPr>
        <w:t>Τότε</w:t>
      </w:r>
      <w:r w:rsidR="009513E5">
        <w:rPr>
          <w:rFonts w:ascii="Arial" w:hAnsi="Arial" w:cs="Arial"/>
          <w:b/>
          <w:color w:val="0F243E" w:themeColor="text2" w:themeShade="80"/>
        </w:rPr>
        <w:t>…………………………………………………………</w:t>
      </w:r>
      <w:r w:rsidR="00B1503D">
        <w:rPr>
          <w:rFonts w:ascii="Arial" w:hAnsi="Arial" w:cs="Arial"/>
          <w:b/>
          <w:color w:val="0F243E" w:themeColor="text2" w:themeShade="80"/>
        </w:rPr>
        <w:t>………...</w:t>
      </w:r>
      <w:r w:rsidR="009513E5">
        <w:rPr>
          <w:rFonts w:ascii="Arial" w:hAnsi="Arial" w:cs="Arial"/>
          <w:b/>
          <w:color w:val="0F243E" w:themeColor="text2" w:themeShade="80"/>
        </w:rPr>
        <w:t>……………………………</w:t>
      </w:r>
      <w:r w:rsidR="00F62BB2">
        <w:rPr>
          <w:rFonts w:ascii="Arial" w:hAnsi="Arial" w:cs="Arial"/>
          <w:b/>
          <w:color w:val="0F243E" w:themeColor="text2" w:themeShade="80"/>
        </w:rPr>
        <w:t>….</w:t>
      </w:r>
    </w:p>
    <w:p w14:paraId="723FD1BC" w14:textId="77777777" w:rsidR="00B1503D" w:rsidRPr="00B1503D" w:rsidRDefault="00B1503D" w:rsidP="00B1503D">
      <w:pPr>
        <w:spacing w:after="120" w:line="360" w:lineRule="auto"/>
        <w:jc w:val="both"/>
        <w:rPr>
          <w:rFonts w:ascii="Arial" w:hAnsi="Arial" w:cs="Arial"/>
          <w:b/>
          <w:color w:val="0F243E" w:themeColor="text2" w:themeShade="80"/>
        </w:rPr>
      </w:pPr>
    </w:p>
    <w:p w14:paraId="155E0340" w14:textId="77777777" w:rsidR="00B1503D" w:rsidRPr="00E07B54" w:rsidRDefault="00B1503D" w:rsidP="00B1503D">
      <w:pPr>
        <w:pStyle w:val="a4"/>
        <w:numPr>
          <w:ilvl w:val="0"/>
          <w:numId w:val="1"/>
        </w:numPr>
        <w:pBdr>
          <w:top w:val="single" w:sz="18" w:space="1" w:color="auto"/>
          <w:left w:val="single" w:sz="18" w:space="23" w:color="auto"/>
          <w:bottom w:val="single" w:sz="18" w:space="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 xml:space="preserve">Όρια της έρευνας: </w:t>
      </w:r>
    </w:p>
    <w:p w14:paraId="52AF5BBB" w14:textId="1A6965C4" w:rsidR="00E07B54" w:rsidRDefault="000C0EF9" w:rsidP="0002508F">
      <w:pPr>
        <w:spacing w:after="120" w:line="360" w:lineRule="auto"/>
        <w:ind w:firstLine="284"/>
        <w:jc w:val="both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t>………………………………………………………………………………………………………………………………………………………………………………</w:t>
      </w:r>
      <w:r w:rsidR="00F62BB2">
        <w:rPr>
          <w:rFonts w:ascii="Arial" w:hAnsi="Arial" w:cs="Arial"/>
          <w:color w:val="252525"/>
        </w:rPr>
        <w:t>………………………………….</w:t>
      </w:r>
    </w:p>
    <w:p w14:paraId="2C5EF897" w14:textId="2BA35150" w:rsidR="00B1503D" w:rsidRPr="00E07B54" w:rsidRDefault="004F4833" w:rsidP="0002508F">
      <w:pPr>
        <w:spacing w:after="120" w:line="360" w:lineRule="auto"/>
        <w:ind w:firstLine="284"/>
        <w:jc w:val="both"/>
        <w:rPr>
          <w:rFonts w:ascii="Arial" w:hAnsi="Arial" w:cs="Arial"/>
          <w:color w:val="252525"/>
        </w:rPr>
      </w:pPr>
      <w:r>
        <w:rPr>
          <w:rFonts w:ascii="Arial" w:hAnsi="Arial" w:cs="Arial"/>
          <w:color w:val="252525"/>
        </w:rPr>
        <w:t>………………………………………………………………………………………………………………………………………………………………………………</w:t>
      </w:r>
      <w:r w:rsidR="00F62BB2">
        <w:rPr>
          <w:rFonts w:ascii="Arial" w:hAnsi="Arial" w:cs="Arial"/>
          <w:color w:val="252525"/>
        </w:rPr>
        <w:t>………………………………….</w:t>
      </w:r>
    </w:p>
    <w:p w14:paraId="527382A9" w14:textId="77777777" w:rsidR="002514DB" w:rsidRPr="00D92CA9" w:rsidRDefault="00214CAD" w:rsidP="0002508F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firstLine="284"/>
        <w:jc w:val="both"/>
        <w:rPr>
          <w:rFonts w:ascii="Arial" w:hAnsi="Arial" w:cs="Arial"/>
          <w:color w:val="002060"/>
        </w:rPr>
      </w:pPr>
      <w:r>
        <w:rPr>
          <w:rFonts w:ascii="Arial" w:hAnsi="Arial" w:cs="Arial"/>
          <w:b/>
          <w:color w:val="002060"/>
        </w:rPr>
        <w:t>6</w:t>
      </w:r>
      <w:r w:rsidR="002514DB">
        <w:rPr>
          <w:rFonts w:ascii="Arial" w:hAnsi="Arial" w:cs="Arial"/>
          <w:b/>
          <w:color w:val="002060"/>
        </w:rPr>
        <w:t xml:space="preserve">. </w:t>
      </w:r>
      <w:r w:rsidR="002514DB" w:rsidRPr="00D92CA9">
        <w:rPr>
          <w:rFonts w:ascii="Arial" w:hAnsi="Arial" w:cs="Arial"/>
          <w:b/>
          <w:color w:val="002060"/>
        </w:rPr>
        <w:t>Καταγραφή των μετρήσεων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954"/>
        <w:gridCol w:w="2204"/>
        <w:gridCol w:w="2485"/>
        <w:gridCol w:w="2835"/>
      </w:tblGrid>
      <w:tr w:rsidR="00F62BB2" w14:paraId="795621BD" w14:textId="77777777" w:rsidTr="00F62BB2">
        <w:trPr>
          <w:trHeight w:val="1833"/>
          <w:jc w:val="center"/>
        </w:trPr>
        <w:tc>
          <w:tcPr>
            <w:tcW w:w="954" w:type="dxa"/>
            <w:shd w:val="clear" w:color="auto" w:fill="C6D9F1" w:themeFill="text2" w:themeFillTint="33"/>
            <w:vAlign w:val="center"/>
          </w:tcPr>
          <w:p w14:paraId="34686403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Α/Α</w:t>
            </w:r>
          </w:p>
        </w:tc>
        <w:tc>
          <w:tcPr>
            <w:tcW w:w="2204" w:type="dxa"/>
            <w:shd w:val="clear" w:color="auto" w:fill="C6D9F1" w:themeFill="text2" w:themeFillTint="33"/>
            <w:vAlign w:val="center"/>
          </w:tcPr>
          <w:p w14:paraId="23D1A008" w14:textId="77777777" w:rsidR="00F62BB2" w:rsidRDefault="00F62BB2" w:rsidP="00E4012F">
            <w:pPr>
              <w:spacing w:after="120" w:line="360" w:lineRule="auto"/>
              <w:ind w:firstLine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ΗΜΕΡΟΜΗΝΙΑ</w:t>
            </w:r>
          </w:p>
        </w:tc>
        <w:tc>
          <w:tcPr>
            <w:tcW w:w="2485" w:type="dxa"/>
            <w:shd w:val="clear" w:color="auto" w:fill="C6D9F1" w:themeFill="text2" w:themeFillTint="33"/>
          </w:tcPr>
          <w:p w14:paraId="3BF51DAF" w14:textId="77777777" w:rsidR="00F62BB2" w:rsidRDefault="00F62BB2" w:rsidP="00F62BB2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ΘΕΡΜΟΚΡΑΣΙΑ</w:t>
            </w:r>
          </w:p>
          <w:p w14:paraId="21842D48" w14:textId="277B3332" w:rsidR="00F62BB2" w:rsidRPr="00F62BB2" w:rsidRDefault="00725D14" w:rsidP="00F62BB2">
            <w:pPr>
              <w:spacing w:after="120" w:line="360" w:lineRule="auto"/>
              <w:ind w:firstLine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</w:t>
            </w:r>
            <w:r w:rsidR="00F62BB2">
              <w:rPr>
                <w:rFonts w:ascii="Arial" w:hAnsi="Arial" w:cs="Arial"/>
                <w:b/>
              </w:rPr>
              <w:t>Βαθμοί Κελσίου</w:t>
            </w:r>
            <w:r>
              <w:rPr>
                <w:rFonts w:ascii="Arial" w:hAnsi="Arial" w:cs="Arial"/>
                <w:b/>
              </w:rPr>
              <w:t>)</w:t>
            </w:r>
          </w:p>
          <w:p w14:paraId="6B46D379" w14:textId="0BB58D52" w:rsidR="00F62BB2" w:rsidRPr="00F62BB2" w:rsidRDefault="00F62BB2" w:rsidP="00F62BB2">
            <w:pPr>
              <w:spacing w:after="120" w:line="360" w:lineRule="auto"/>
              <w:ind w:firstLine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ΩΡΑ:</w:t>
            </w:r>
          </w:p>
          <w:p w14:paraId="683374A0" w14:textId="77777777" w:rsidR="00F62BB2" w:rsidRPr="00F62BB2" w:rsidRDefault="00F62BB2" w:rsidP="00F62BB2">
            <w:pPr>
              <w:spacing w:after="120" w:line="360" w:lineRule="auto"/>
              <w:ind w:firstLine="284"/>
              <w:rPr>
                <w:rFonts w:ascii="Arial" w:hAnsi="Arial" w:cs="Arial"/>
                <w:b/>
                <w:lang w:val="en-US"/>
              </w:rPr>
            </w:pPr>
          </w:p>
          <w:p w14:paraId="4580A70E" w14:textId="7BD73A80" w:rsidR="00F62BB2" w:rsidRPr="00F62BB2" w:rsidRDefault="00F62BB2" w:rsidP="00F62BB2">
            <w:pPr>
              <w:spacing w:after="120" w:line="360" w:lineRule="auto"/>
              <w:ind w:firstLine="284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  <w:shd w:val="clear" w:color="auto" w:fill="C6D9F1" w:themeFill="text2" w:themeFillTint="33"/>
          </w:tcPr>
          <w:p w14:paraId="63959689" w14:textId="77777777" w:rsidR="00F62BB2" w:rsidRDefault="00F62BB2" w:rsidP="00214CAD">
            <w:pPr>
              <w:spacing w:after="120" w:line="360" w:lineRule="auto"/>
              <w:ind w:firstLine="284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ΘΕΡΜΟΚΡΑΣΙΑ</w:t>
            </w:r>
          </w:p>
          <w:p w14:paraId="7E907FBD" w14:textId="23A85F09" w:rsidR="00F62BB2" w:rsidRDefault="00725D14" w:rsidP="00214CAD">
            <w:pPr>
              <w:spacing w:after="120" w:line="360" w:lineRule="auto"/>
              <w:ind w:firstLine="284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(Βαθμοί Κελσίου</w:t>
            </w:r>
            <w:r w:rsidR="00F62BB2">
              <w:rPr>
                <w:rFonts w:ascii="Arial" w:hAnsi="Arial" w:cs="Arial"/>
                <w:b/>
              </w:rPr>
              <w:t>)</w:t>
            </w:r>
          </w:p>
          <w:p w14:paraId="7CBCFD80" w14:textId="2D3370FF" w:rsidR="00F62BB2" w:rsidRDefault="00F62BB2" w:rsidP="00F62BB2">
            <w:pPr>
              <w:spacing w:after="120" w:line="360" w:lineRule="auto"/>
              <w:ind w:firstLine="284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ΩΡΑ:</w:t>
            </w:r>
          </w:p>
        </w:tc>
      </w:tr>
      <w:tr w:rsidR="00F62BB2" w14:paraId="21A3E92C" w14:textId="77777777" w:rsidTr="00F62BB2">
        <w:trPr>
          <w:trHeight w:val="547"/>
          <w:jc w:val="center"/>
        </w:trPr>
        <w:tc>
          <w:tcPr>
            <w:tcW w:w="954" w:type="dxa"/>
            <w:vAlign w:val="center"/>
          </w:tcPr>
          <w:p w14:paraId="785954CE" w14:textId="77777777" w:rsidR="00F62BB2" w:rsidRPr="0014144F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1</w:t>
            </w:r>
          </w:p>
        </w:tc>
        <w:tc>
          <w:tcPr>
            <w:tcW w:w="2204" w:type="dxa"/>
            <w:vAlign w:val="center"/>
          </w:tcPr>
          <w:p w14:paraId="16175A80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85" w:type="dxa"/>
          </w:tcPr>
          <w:p w14:paraId="18F79720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14:paraId="78319812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F62BB2" w14:paraId="4CB361EA" w14:textId="77777777" w:rsidTr="00F62BB2">
        <w:trPr>
          <w:trHeight w:val="547"/>
          <w:jc w:val="center"/>
        </w:trPr>
        <w:tc>
          <w:tcPr>
            <w:tcW w:w="954" w:type="dxa"/>
            <w:vAlign w:val="center"/>
          </w:tcPr>
          <w:p w14:paraId="2834EF90" w14:textId="77777777" w:rsidR="00F62BB2" w:rsidRPr="0014144F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2</w:t>
            </w:r>
          </w:p>
        </w:tc>
        <w:tc>
          <w:tcPr>
            <w:tcW w:w="2204" w:type="dxa"/>
            <w:vAlign w:val="center"/>
          </w:tcPr>
          <w:p w14:paraId="11D73218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85" w:type="dxa"/>
          </w:tcPr>
          <w:p w14:paraId="07A980D7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14:paraId="785E175E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F62BB2" w14:paraId="0CA7AD92" w14:textId="77777777" w:rsidTr="00F62BB2">
        <w:trPr>
          <w:trHeight w:val="547"/>
          <w:jc w:val="center"/>
        </w:trPr>
        <w:tc>
          <w:tcPr>
            <w:tcW w:w="954" w:type="dxa"/>
            <w:vAlign w:val="center"/>
          </w:tcPr>
          <w:p w14:paraId="18C03616" w14:textId="77777777" w:rsidR="00F62BB2" w:rsidRPr="0014144F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3</w:t>
            </w:r>
          </w:p>
        </w:tc>
        <w:tc>
          <w:tcPr>
            <w:tcW w:w="2204" w:type="dxa"/>
            <w:vAlign w:val="center"/>
          </w:tcPr>
          <w:p w14:paraId="20E7A8EF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85" w:type="dxa"/>
          </w:tcPr>
          <w:p w14:paraId="7248A27A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14:paraId="4EED9CDD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F62BB2" w14:paraId="2F540A3C" w14:textId="77777777" w:rsidTr="00F62BB2">
        <w:trPr>
          <w:trHeight w:val="547"/>
          <w:jc w:val="center"/>
        </w:trPr>
        <w:tc>
          <w:tcPr>
            <w:tcW w:w="954" w:type="dxa"/>
            <w:vAlign w:val="center"/>
          </w:tcPr>
          <w:p w14:paraId="17BA6101" w14:textId="77777777" w:rsidR="00F62BB2" w:rsidRPr="0014144F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4</w:t>
            </w:r>
          </w:p>
        </w:tc>
        <w:tc>
          <w:tcPr>
            <w:tcW w:w="2204" w:type="dxa"/>
            <w:vAlign w:val="center"/>
          </w:tcPr>
          <w:p w14:paraId="64282838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85" w:type="dxa"/>
          </w:tcPr>
          <w:p w14:paraId="739BE9C5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14:paraId="766582B3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F62BB2" w14:paraId="0787CB44" w14:textId="77777777" w:rsidTr="00F62BB2">
        <w:trPr>
          <w:trHeight w:val="547"/>
          <w:jc w:val="center"/>
        </w:trPr>
        <w:tc>
          <w:tcPr>
            <w:tcW w:w="954" w:type="dxa"/>
            <w:vAlign w:val="center"/>
          </w:tcPr>
          <w:p w14:paraId="461972E4" w14:textId="77777777" w:rsidR="00F62BB2" w:rsidRPr="0014144F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5</w:t>
            </w:r>
          </w:p>
        </w:tc>
        <w:tc>
          <w:tcPr>
            <w:tcW w:w="2204" w:type="dxa"/>
            <w:vAlign w:val="center"/>
          </w:tcPr>
          <w:p w14:paraId="59597F86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85" w:type="dxa"/>
          </w:tcPr>
          <w:p w14:paraId="597E2AB2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14:paraId="141BBF55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F62BB2" w14:paraId="021DCCC0" w14:textId="77777777" w:rsidTr="00F62BB2">
        <w:trPr>
          <w:trHeight w:val="547"/>
          <w:jc w:val="center"/>
        </w:trPr>
        <w:tc>
          <w:tcPr>
            <w:tcW w:w="954" w:type="dxa"/>
            <w:vAlign w:val="center"/>
          </w:tcPr>
          <w:p w14:paraId="7F8DA9B2" w14:textId="77777777" w:rsidR="00F62BB2" w:rsidRPr="0014144F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6</w:t>
            </w:r>
          </w:p>
        </w:tc>
        <w:tc>
          <w:tcPr>
            <w:tcW w:w="2204" w:type="dxa"/>
            <w:vAlign w:val="center"/>
          </w:tcPr>
          <w:p w14:paraId="78B40221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85" w:type="dxa"/>
          </w:tcPr>
          <w:p w14:paraId="2CC29E8E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14:paraId="1AE9458C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F62BB2" w14:paraId="1ADD3976" w14:textId="77777777" w:rsidTr="00F62BB2">
        <w:trPr>
          <w:trHeight w:val="547"/>
          <w:jc w:val="center"/>
        </w:trPr>
        <w:tc>
          <w:tcPr>
            <w:tcW w:w="954" w:type="dxa"/>
            <w:vAlign w:val="center"/>
          </w:tcPr>
          <w:p w14:paraId="4C44A0C4" w14:textId="77777777" w:rsidR="00F62BB2" w:rsidRPr="0014144F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7</w:t>
            </w:r>
          </w:p>
        </w:tc>
        <w:tc>
          <w:tcPr>
            <w:tcW w:w="2204" w:type="dxa"/>
            <w:vAlign w:val="center"/>
          </w:tcPr>
          <w:p w14:paraId="7FD84FD3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85" w:type="dxa"/>
          </w:tcPr>
          <w:p w14:paraId="287B5394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14:paraId="5C71F552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F62BB2" w14:paraId="5DC6B088" w14:textId="77777777" w:rsidTr="00F62BB2">
        <w:trPr>
          <w:trHeight w:val="547"/>
          <w:jc w:val="center"/>
        </w:trPr>
        <w:tc>
          <w:tcPr>
            <w:tcW w:w="954" w:type="dxa"/>
            <w:vAlign w:val="center"/>
          </w:tcPr>
          <w:p w14:paraId="33F22235" w14:textId="77777777" w:rsidR="00F62BB2" w:rsidRPr="0014144F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8</w:t>
            </w:r>
          </w:p>
        </w:tc>
        <w:tc>
          <w:tcPr>
            <w:tcW w:w="2204" w:type="dxa"/>
            <w:vAlign w:val="center"/>
          </w:tcPr>
          <w:p w14:paraId="6B1729E3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85" w:type="dxa"/>
          </w:tcPr>
          <w:p w14:paraId="72AED31C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14:paraId="51EBCA8F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F62BB2" w14:paraId="6A6AB168" w14:textId="77777777" w:rsidTr="00F62BB2">
        <w:trPr>
          <w:trHeight w:val="547"/>
          <w:jc w:val="center"/>
        </w:trPr>
        <w:tc>
          <w:tcPr>
            <w:tcW w:w="954" w:type="dxa"/>
            <w:vAlign w:val="center"/>
          </w:tcPr>
          <w:p w14:paraId="2A6F306B" w14:textId="77777777" w:rsidR="00F62BB2" w:rsidRPr="0014144F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 w:rsidRPr="0014144F">
              <w:rPr>
                <w:rFonts w:ascii="Arial" w:hAnsi="Arial" w:cs="Arial"/>
              </w:rPr>
              <w:t>9</w:t>
            </w:r>
          </w:p>
        </w:tc>
        <w:tc>
          <w:tcPr>
            <w:tcW w:w="2204" w:type="dxa"/>
            <w:vAlign w:val="center"/>
          </w:tcPr>
          <w:p w14:paraId="06A138A4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85" w:type="dxa"/>
          </w:tcPr>
          <w:p w14:paraId="72068ECB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14:paraId="316E2ABF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F62BB2" w14:paraId="0273093F" w14:textId="77777777" w:rsidTr="00F62BB2">
        <w:trPr>
          <w:trHeight w:val="547"/>
          <w:jc w:val="center"/>
        </w:trPr>
        <w:tc>
          <w:tcPr>
            <w:tcW w:w="954" w:type="dxa"/>
            <w:vAlign w:val="center"/>
          </w:tcPr>
          <w:p w14:paraId="1A24E2B0" w14:textId="13986E1D" w:rsidR="00F62BB2" w:rsidRPr="0014144F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2204" w:type="dxa"/>
            <w:vAlign w:val="center"/>
          </w:tcPr>
          <w:p w14:paraId="14192FBD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85" w:type="dxa"/>
          </w:tcPr>
          <w:p w14:paraId="2549292C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14:paraId="49E21CAE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F62BB2" w14:paraId="4292FDFB" w14:textId="77777777" w:rsidTr="00F62BB2">
        <w:trPr>
          <w:trHeight w:val="547"/>
          <w:jc w:val="center"/>
        </w:trPr>
        <w:tc>
          <w:tcPr>
            <w:tcW w:w="954" w:type="dxa"/>
            <w:vAlign w:val="center"/>
          </w:tcPr>
          <w:p w14:paraId="123654AF" w14:textId="77860C44" w:rsidR="00F62BB2" w:rsidRPr="0014144F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2204" w:type="dxa"/>
            <w:vAlign w:val="center"/>
          </w:tcPr>
          <w:p w14:paraId="495B8A27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85" w:type="dxa"/>
          </w:tcPr>
          <w:p w14:paraId="57CFDD12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14:paraId="4F95D82C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F62BB2" w14:paraId="3A210CFA" w14:textId="77777777" w:rsidTr="00F62BB2">
        <w:trPr>
          <w:trHeight w:val="547"/>
          <w:jc w:val="center"/>
        </w:trPr>
        <w:tc>
          <w:tcPr>
            <w:tcW w:w="954" w:type="dxa"/>
            <w:vAlign w:val="center"/>
          </w:tcPr>
          <w:p w14:paraId="1C26528A" w14:textId="24B26AA8" w:rsidR="00F62BB2" w:rsidRPr="0014144F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2204" w:type="dxa"/>
            <w:vAlign w:val="center"/>
          </w:tcPr>
          <w:p w14:paraId="05392F22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85" w:type="dxa"/>
          </w:tcPr>
          <w:p w14:paraId="7DD1EB43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14:paraId="7D943779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F62BB2" w14:paraId="1394CBA1" w14:textId="77777777" w:rsidTr="00F62BB2">
        <w:trPr>
          <w:trHeight w:val="547"/>
          <w:jc w:val="center"/>
        </w:trPr>
        <w:tc>
          <w:tcPr>
            <w:tcW w:w="954" w:type="dxa"/>
            <w:vAlign w:val="center"/>
          </w:tcPr>
          <w:p w14:paraId="20FB9B94" w14:textId="38654546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2204" w:type="dxa"/>
            <w:vAlign w:val="center"/>
          </w:tcPr>
          <w:p w14:paraId="6F8C3E8D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85" w:type="dxa"/>
          </w:tcPr>
          <w:p w14:paraId="7248937E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14:paraId="703A9C8D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F62BB2" w14:paraId="7DA91437" w14:textId="77777777" w:rsidTr="00F62BB2">
        <w:trPr>
          <w:trHeight w:val="547"/>
          <w:jc w:val="center"/>
        </w:trPr>
        <w:tc>
          <w:tcPr>
            <w:tcW w:w="954" w:type="dxa"/>
            <w:vAlign w:val="center"/>
          </w:tcPr>
          <w:p w14:paraId="4E54A373" w14:textId="704BEC99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2204" w:type="dxa"/>
            <w:vAlign w:val="center"/>
          </w:tcPr>
          <w:p w14:paraId="200F42F4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85" w:type="dxa"/>
          </w:tcPr>
          <w:p w14:paraId="04884BC2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14:paraId="5058E72A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  <w:tr w:rsidR="00F62BB2" w14:paraId="635F9DB1" w14:textId="77777777" w:rsidTr="00F62BB2">
        <w:trPr>
          <w:trHeight w:val="547"/>
          <w:jc w:val="center"/>
        </w:trPr>
        <w:tc>
          <w:tcPr>
            <w:tcW w:w="954" w:type="dxa"/>
            <w:vAlign w:val="center"/>
          </w:tcPr>
          <w:p w14:paraId="5A7979A4" w14:textId="09F6EFC9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2204" w:type="dxa"/>
            <w:vAlign w:val="center"/>
          </w:tcPr>
          <w:p w14:paraId="013C6591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485" w:type="dxa"/>
          </w:tcPr>
          <w:p w14:paraId="05112F1D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835" w:type="dxa"/>
          </w:tcPr>
          <w:p w14:paraId="113618BC" w14:textId="77777777" w:rsidR="00F62BB2" w:rsidRDefault="00F62BB2" w:rsidP="0002508F">
            <w:pPr>
              <w:spacing w:after="120" w:line="360" w:lineRule="auto"/>
              <w:ind w:firstLine="284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66316E62" w14:textId="77777777" w:rsidR="00ED3518" w:rsidRDefault="00ED3518" w:rsidP="0002508F">
      <w:pPr>
        <w:pStyle w:val="a4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</w:p>
    <w:p w14:paraId="1DB491C4" w14:textId="77777777" w:rsidR="003B7275" w:rsidRDefault="003B7275" w:rsidP="0002508F">
      <w:pPr>
        <w:pStyle w:val="a4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</w:p>
    <w:p w14:paraId="0D4C7594" w14:textId="77777777" w:rsidR="003B7275" w:rsidRDefault="003B7275" w:rsidP="0002508F">
      <w:pPr>
        <w:pStyle w:val="a4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</w:p>
    <w:p w14:paraId="53B8C8E0" w14:textId="77777777" w:rsidR="003B7275" w:rsidRDefault="003B7275" w:rsidP="0002508F">
      <w:pPr>
        <w:pStyle w:val="a4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</w:p>
    <w:p w14:paraId="3E20DBB2" w14:textId="77777777" w:rsidR="003B7275" w:rsidRDefault="003B7275" w:rsidP="0002508F">
      <w:pPr>
        <w:pStyle w:val="a4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</w:p>
    <w:p w14:paraId="45E33BA3" w14:textId="77777777" w:rsidR="003B7275" w:rsidRDefault="003B7275" w:rsidP="0002508F">
      <w:pPr>
        <w:pStyle w:val="a4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</w:p>
    <w:p w14:paraId="27B741C7" w14:textId="77777777" w:rsidR="003B7275" w:rsidRDefault="003B7275" w:rsidP="0002508F">
      <w:pPr>
        <w:pStyle w:val="a4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</w:p>
    <w:p w14:paraId="116492B3" w14:textId="77777777" w:rsidR="000C0EF9" w:rsidRDefault="000C0EF9" w:rsidP="0002508F">
      <w:pPr>
        <w:pStyle w:val="a4"/>
        <w:spacing w:after="120" w:line="360" w:lineRule="auto"/>
        <w:ind w:left="0" w:firstLine="284"/>
        <w:jc w:val="both"/>
        <w:rPr>
          <w:rFonts w:ascii="Arial" w:hAnsi="Arial" w:cs="Arial"/>
          <w:b/>
          <w:color w:val="002060"/>
        </w:rPr>
      </w:pPr>
    </w:p>
    <w:p w14:paraId="5A5CA27C" w14:textId="77EE3F0D" w:rsidR="006011F7" w:rsidRDefault="00214CAD" w:rsidP="003B7275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left="426"/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lastRenderedPageBreak/>
        <w:t>7</w:t>
      </w:r>
      <w:r w:rsidR="00962815" w:rsidRPr="00214CAD">
        <w:rPr>
          <w:rFonts w:ascii="Arial" w:hAnsi="Arial" w:cs="Arial"/>
          <w:b/>
          <w:color w:val="002060"/>
        </w:rPr>
        <w:t xml:space="preserve">. </w:t>
      </w:r>
      <w:r w:rsidR="00901CED" w:rsidRPr="00214CAD">
        <w:rPr>
          <w:rFonts w:ascii="Arial" w:hAnsi="Arial" w:cs="Arial"/>
          <w:b/>
          <w:color w:val="002060"/>
        </w:rPr>
        <w:t>Ανάλυση αποτελεσμάτων</w:t>
      </w:r>
    </w:p>
    <w:p w14:paraId="229409E3" w14:textId="77777777" w:rsidR="003B7275" w:rsidRPr="00214CAD" w:rsidRDefault="003B7275" w:rsidP="003B7275">
      <w:pPr>
        <w:pBdr>
          <w:top w:val="single" w:sz="18" w:space="1" w:color="auto"/>
          <w:left w:val="single" w:sz="18" w:space="4" w:color="auto"/>
          <w:bottom w:val="single" w:sz="18" w:space="0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left="426"/>
        <w:jc w:val="both"/>
        <w:rPr>
          <w:rFonts w:ascii="Arial" w:hAnsi="Arial" w:cs="Arial"/>
          <w:b/>
          <w:color w:val="002060"/>
        </w:rPr>
      </w:pPr>
    </w:p>
    <w:p w14:paraId="2ED25780" w14:textId="1C499511" w:rsidR="009A42DE" w:rsidRDefault="00725D14" w:rsidP="0002508F">
      <w:pPr>
        <w:spacing w:after="120" w:line="360" w:lineRule="auto"/>
        <w:ind w:firstLine="284"/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noProof/>
          <w:color w:val="002060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4E34FD1D" wp14:editId="39B97EFD">
                <wp:simplePos x="0" y="0"/>
                <wp:positionH relativeFrom="column">
                  <wp:posOffset>763905</wp:posOffset>
                </wp:positionH>
                <wp:positionV relativeFrom="paragraph">
                  <wp:posOffset>5176519</wp:posOffset>
                </wp:positionV>
                <wp:extent cx="5287645" cy="0"/>
                <wp:effectExtent l="0" t="76200" r="8255" b="76200"/>
                <wp:wrapNone/>
                <wp:docPr id="812136303" name="Ευθύγραμμο βέλος σύνδεσης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87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3DA96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Ευθύγραμμο βέλος σύνδεσης 3" o:spid="_x0000_s1026" type="#_x0000_t32" style="position:absolute;margin-left:60.15pt;margin-top:407.6pt;width:416.35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">
                <v:stroke endarrow="block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DF21D1" wp14:editId="2A9B635D">
                <wp:simplePos x="0" y="0"/>
                <wp:positionH relativeFrom="column">
                  <wp:posOffset>755650</wp:posOffset>
                </wp:positionH>
                <wp:positionV relativeFrom="paragraph">
                  <wp:posOffset>349885</wp:posOffset>
                </wp:positionV>
                <wp:extent cx="8255" cy="4826635"/>
                <wp:effectExtent l="38100" t="38100" r="48895" b="0"/>
                <wp:wrapNone/>
                <wp:docPr id="1658204585" name="Ευθύγραμμο βέλος σύνδεσης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55" cy="4826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7D521" id="Ευθύγραμμο βέλος σύνδεσης 1" o:spid="_x0000_s1026" type="#_x0000_t32" style="position:absolute;margin-left:59.5pt;margin-top:27.55pt;width:.65pt;height:380.0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">
                <v:stroke endarrow="block"/>
              </v:shape>
            </w:pict>
          </mc:Fallback>
        </mc:AlternateContent>
      </w:r>
      <w:r w:rsidR="009A42DE">
        <w:rPr>
          <w:rFonts w:ascii="Arial" w:hAnsi="Arial" w:cs="Arial"/>
          <w:b/>
          <w:noProof/>
          <w:color w:val="002060"/>
        </w:rPr>
        <w:drawing>
          <wp:inline distT="0" distB="0" distL="0" distR="0" wp14:anchorId="4821386D" wp14:editId="41BDD647">
            <wp:extent cx="6069330" cy="5293020"/>
            <wp:effectExtent l="95250" t="95250" r="83820" b="7937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2" cy="53035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67384EB" w14:textId="77777777" w:rsidR="00E07B54" w:rsidRDefault="00E07B54" w:rsidP="0002508F">
      <w:pPr>
        <w:spacing w:after="120" w:line="360" w:lineRule="auto"/>
        <w:ind w:firstLine="284"/>
        <w:jc w:val="both"/>
        <w:rPr>
          <w:rFonts w:ascii="Arial" w:hAnsi="Arial" w:cs="Arial"/>
          <w:b/>
          <w:color w:val="002060"/>
        </w:rPr>
      </w:pPr>
    </w:p>
    <w:p w14:paraId="28BF06C9" w14:textId="77777777" w:rsidR="00E07B54" w:rsidRPr="00214CAD" w:rsidRDefault="00214CAD" w:rsidP="00214C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left="284"/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 xml:space="preserve">8. </w:t>
      </w:r>
      <w:r w:rsidR="00E07B54" w:rsidRPr="00214CAD">
        <w:rPr>
          <w:rFonts w:ascii="Arial" w:hAnsi="Arial" w:cs="Arial"/>
          <w:b/>
          <w:color w:val="002060"/>
        </w:rPr>
        <w:t>Συμπέρασμα</w:t>
      </w:r>
      <w:r w:rsidR="0063400E" w:rsidRPr="00214CAD">
        <w:rPr>
          <w:rFonts w:ascii="Arial" w:hAnsi="Arial" w:cs="Arial"/>
          <w:b/>
          <w:color w:val="002060"/>
        </w:rPr>
        <w:t xml:space="preserve">: </w:t>
      </w:r>
    </w:p>
    <w:p w14:paraId="43741793" w14:textId="79306165" w:rsidR="00E07B54" w:rsidRDefault="004F4833" w:rsidP="0002508F">
      <w:pPr>
        <w:spacing w:after="120" w:line="360" w:lineRule="auto"/>
        <w:ind w:firstLine="284"/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………………………………………………………………………………………………………………………………………………………………………………</w:t>
      </w:r>
      <w:r w:rsidR="003B7275">
        <w:rPr>
          <w:rFonts w:ascii="Arial" w:hAnsi="Arial" w:cs="Arial"/>
          <w:b/>
          <w:color w:val="002060"/>
        </w:rPr>
        <w:t>………………………………….</w:t>
      </w:r>
    </w:p>
    <w:p w14:paraId="57B931FA" w14:textId="51BE0D8B" w:rsidR="004F4833" w:rsidRDefault="004F4833" w:rsidP="0002508F">
      <w:pPr>
        <w:spacing w:after="120" w:line="360" w:lineRule="auto"/>
        <w:ind w:firstLine="284"/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………………………………………………………………………………………………………………………………………………………………………………</w:t>
      </w:r>
      <w:r w:rsidR="003B7275">
        <w:rPr>
          <w:rFonts w:ascii="Arial" w:hAnsi="Arial" w:cs="Arial"/>
          <w:b/>
          <w:color w:val="002060"/>
        </w:rPr>
        <w:t>………………………………….</w:t>
      </w:r>
    </w:p>
    <w:p w14:paraId="76BF19E9" w14:textId="77777777" w:rsidR="00E07B54" w:rsidRPr="00214CAD" w:rsidRDefault="00214CAD" w:rsidP="00214C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ind w:left="284"/>
        <w:jc w:val="both"/>
        <w:rPr>
          <w:rFonts w:ascii="Arial" w:hAnsi="Arial" w:cs="Arial"/>
          <w:b/>
          <w:color w:val="002060"/>
        </w:rPr>
      </w:pPr>
      <w:r>
        <w:rPr>
          <w:rFonts w:ascii="Arial" w:hAnsi="Arial" w:cs="Arial"/>
          <w:b/>
          <w:color w:val="002060"/>
        </w:rPr>
        <w:t>9.</w:t>
      </w:r>
      <w:r w:rsidR="00E07B54" w:rsidRPr="00214CAD">
        <w:rPr>
          <w:rFonts w:ascii="Arial" w:hAnsi="Arial" w:cs="Arial"/>
          <w:b/>
          <w:color w:val="002060"/>
        </w:rPr>
        <w:t xml:space="preserve"> Λάθη που έγιναν </w:t>
      </w:r>
    </w:p>
    <w:p w14:paraId="1C51F489" w14:textId="09A80FB4" w:rsidR="004F4833" w:rsidRDefault="00E07B54" w:rsidP="0002508F">
      <w:pPr>
        <w:spacing w:after="120" w:line="360" w:lineRule="auto"/>
        <w:ind w:firstLine="284"/>
        <w:jc w:val="both"/>
        <w:rPr>
          <w:rFonts w:ascii="Arial" w:hAnsi="Arial" w:cs="Arial"/>
          <w:color w:val="252525"/>
        </w:rPr>
      </w:pPr>
      <w:r w:rsidRPr="005D699E">
        <w:rPr>
          <w:rFonts w:ascii="Arial" w:hAnsi="Arial" w:cs="Arial"/>
          <w:color w:val="252525"/>
        </w:rPr>
        <w:t>……………………………………</w:t>
      </w:r>
      <w:r>
        <w:rPr>
          <w:rFonts w:ascii="Arial" w:hAnsi="Arial" w:cs="Arial"/>
          <w:color w:val="252525"/>
        </w:rPr>
        <w:t>………………...</w:t>
      </w:r>
      <w:r w:rsidRPr="005D699E">
        <w:rPr>
          <w:rFonts w:ascii="Arial" w:hAnsi="Arial" w:cs="Arial"/>
          <w:color w:val="252525"/>
        </w:rPr>
        <w:t>……………………………………………</w:t>
      </w:r>
      <w:r>
        <w:rPr>
          <w:rFonts w:ascii="Arial" w:hAnsi="Arial" w:cs="Arial"/>
          <w:color w:val="252525"/>
        </w:rPr>
        <w:t>…….</w:t>
      </w:r>
      <w:r w:rsidRPr="005D699E">
        <w:rPr>
          <w:rFonts w:ascii="Arial" w:hAnsi="Arial" w:cs="Arial"/>
          <w:color w:val="252525"/>
        </w:rPr>
        <w:t>……………………………………</w:t>
      </w:r>
      <w:r>
        <w:rPr>
          <w:rFonts w:ascii="Arial" w:hAnsi="Arial" w:cs="Arial"/>
          <w:color w:val="252525"/>
        </w:rPr>
        <w:t>………………...</w:t>
      </w:r>
      <w:r w:rsidRPr="005D699E">
        <w:rPr>
          <w:rFonts w:ascii="Arial" w:hAnsi="Arial" w:cs="Arial"/>
          <w:color w:val="252525"/>
        </w:rPr>
        <w:t>……………</w:t>
      </w:r>
      <w:r w:rsidR="003B7275">
        <w:rPr>
          <w:rFonts w:ascii="Arial" w:hAnsi="Arial" w:cs="Arial"/>
          <w:color w:val="252525"/>
        </w:rPr>
        <w:t>…………………………………</w:t>
      </w:r>
    </w:p>
    <w:p w14:paraId="0F1EED09" w14:textId="3DBF4F2C" w:rsidR="00E07B54" w:rsidRPr="005D699E" w:rsidRDefault="00E07B54" w:rsidP="0002508F">
      <w:pPr>
        <w:spacing w:after="120" w:line="360" w:lineRule="auto"/>
        <w:ind w:firstLine="284"/>
        <w:jc w:val="both"/>
        <w:rPr>
          <w:rFonts w:ascii="Arial" w:hAnsi="Arial" w:cs="Arial"/>
          <w:color w:val="252525"/>
        </w:rPr>
      </w:pPr>
      <w:r w:rsidRPr="005D699E">
        <w:rPr>
          <w:rFonts w:ascii="Arial" w:hAnsi="Arial" w:cs="Arial"/>
          <w:color w:val="252525"/>
        </w:rPr>
        <w:lastRenderedPageBreak/>
        <w:t>……………………………</w:t>
      </w:r>
      <w:r w:rsidR="004F4833">
        <w:rPr>
          <w:rFonts w:ascii="Arial" w:hAnsi="Arial" w:cs="Arial"/>
          <w:color w:val="252525"/>
        </w:rPr>
        <w:t>…………………………………………………………………………………………………………………………………………………</w:t>
      </w:r>
      <w:r w:rsidR="003B7275">
        <w:rPr>
          <w:rFonts w:ascii="Arial" w:hAnsi="Arial" w:cs="Arial"/>
          <w:color w:val="252525"/>
        </w:rPr>
        <w:t>…………………………………..</w:t>
      </w:r>
    </w:p>
    <w:p w14:paraId="30782DC4" w14:textId="77777777" w:rsidR="00E07B54" w:rsidRPr="00214CAD" w:rsidRDefault="00E07B54" w:rsidP="00214CAD">
      <w:pPr>
        <w:pStyle w:val="a4"/>
        <w:numPr>
          <w:ilvl w:val="0"/>
          <w:numId w:val="5"/>
        </w:num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shd w:val="clear" w:color="auto" w:fill="C6D9F1" w:themeFill="text2" w:themeFillTint="33"/>
        <w:spacing w:after="120" w:line="360" w:lineRule="auto"/>
        <w:jc w:val="both"/>
        <w:rPr>
          <w:rFonts w:ascii="Arial" w:hAnsi="Arial" w:cs="Arial"/>
          <w:b/>
          <w:color w:val="002060"/>
        </w:rPr>
      </w:pPr>
      <w:r w:rsidRPr="00214CAD">
        <w:rPr>
          <w:rFonts w:ascii="Arial" w:hAnsi="Arial" w:cs="Arial"/>
          <w:b/>
          <w:color w:val="002060"/>
        </w:rPr>
        <w:t>Προτάσεις για</w:t>
      </w:r>
      <w:r w:rsidR="00ED3518" w:rsidRPr="00214CAD">
        <w:rPr>
          <w:rFonts w:ascii="Arial" w:hAnsi="Arial" w:cs="Arial"/>
          <w:b/>
          <w:color w:val="002060"/>
        </w:rPr>
        <w:t xml:space="preserve"> περεταίρω έρευνα</w:t>
      </w:r>
      <w:r w:rsidRPr="00214CAD">
        <w:rPr>
          <w:rFonts w:ascii="Arial" w:hAnsi="Arial" w:cs="Arial"/>
          <w:b/>
          <w:color w:val="002060"/>
        </w:rPr>
        <w:t xml:space="preserve"> το μέλλον</w:t>
      </w:r>
    </w:p>
    <w:p w14:paraId="0D807439" w14:textId="4C01BD25" w:rsidR="00E07B54" w:rsidRPr="005D699E" w:rsidRDefault="00E07B54" w:rsidP="0002508F">
      <w:pPr>
        <w:spacing w:after="120" w:line="360" w:lineRule="auto"/>
        <w:ind w:firstLine="284"/>
        <w:jc w:val="both"/>
        <w:rPr>
          <w:rFonts w:ascii="Arial" w:hAnsi="Arial" w:cs="Arial"/>
          <w:color w:val="252525"/>
        </w:rPr>
      </w:pPr>
      <w:r w:rsidRPr="005D699E">
        <w:rPr>
          <w:rFonts w:ascii="Arial" w:hAnsi="Arial" w:cs="Arial"/>
          <w:color w:val="252525"/>
        </w:rPr>
        <w:t>……………………………………</w:t>
      </w:r>
      <w:r>
        <w:rPr>
          <w:rFonts w:ascii="Arial" w:hAnsi="Arial" w:cs="Arial"/>
          <w:color w:val="252525"/>
        </w:rPr>
        <w:t>………………...</w:t>
      </w:r>
      <w:r w:rsidRPr="005D699E">
        <w:rPr>
          <w:rFonts w:ascii="Arial" w:hAnsi="Arial" w:cs="Arial"/>
          <w:color w:val="252525"/>
        </w:rPr>
        <w:t>……………………………………………</w:t>
      </w:r>
      <w:r>
        <w:rPr>
          <w:rFonts w:ascii="Arial" w:hAnsi="Arial" w:cs="Arial"/>
          <w:color w:val="252525"/>
        </w:rPr>
        <w:t>…</w:t>
      </w:r>
      <w:r w:rsidR="004F4833">
        <w:rPr>
          <w:rFonts w:ascii="Arial" w:hAnsi="Arial" w:cs="Arial"/>
          <w:color w:val="252525"/>
        </w:rPr>
        <w:t>…………………………………………………………………………</w:t>
      </w:r>
      <w:r w:rsidR="003B7275">
        <w:rPr>
          <w:rFonts w:ascii="Arial" w:hAnsi="Arial" w:cs="Arial"/>
          <w:color w:val="252525"/>
        </w:rPr>
        <w:t>………………………………</w:t>
      </w:r>
    </w:p>
    <w:p w14:paraId="13F77525" w14:textId="77777777" w:rsidR="00E07B54" w:rsidRDefault="00E07B54" w:rsidP="0002508F">
      <w:pPr>
        <w:spacing w:after="120" w:line="360" w:lineRule="auto"/>
        <w:ind w:firstLine="284"/>
        <w:jc w:val="both"/>
        <w:rPr>
          <w:rFonts w:ascii="Arial" w:hAnsi="Arial" w:cs="Arial"/>
          <w:b/>
          <w:color w:val="002060"/>
        </w:rPr>
      </w:pPr>
    </w:p>
    <w:sectPr w:rsidR="00E07B54" w:rsidSect="004C4EE7">
      <w:pgSz w:w="11906" w:h="16838"/>
      <w:pgMar w:top="1077" w:right="1077" w:bottom="1077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92E6A" w14:textId="77777777" w:rsidR="004C4EE7" w:rsidRDefault="004C4EE7" w:rsidP="009A42DE">
      <w:r>
        <w:separator/>
      </w:r>
    </w:p>
  </w:endnote>
  <w:endnote w:type="continuationSeparator" w:id="0">
    <w:p w14:paraId="5461A2BE" w14:textId="77777777" w:rsidR="004C4EE7" w:rsidRDefault="004C4EE7" w:rsidP="009A4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5A1CF" w14:textId="77777777" w:rsidR="004C4EE7" w:rsidRDefault="004C4EE7" w:rsidP="009A42DE">
      <w:r>
        <w:separator/>
      </w:r>
    </w:p>
  </w:footnote>
  <w:footnote w:type="continuationSeparator" w:id="0">
    <w:p w14:paraId="12B341E8" w14:textId="77777777" w:rsidR="004C4EE7" w:rsidRDefault="004C4EE7" w:rsidP="009A42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F79EC"/>
    <w:multiLevelType w:val="hybridMultilevel"/>
    <w:tmpl w:val="D6FABCC0"/>
    <w:lvl w:ilvl="0" w:tplc="040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C5411"/>
    <w:multiLevelType w:val="hybridMultilevel"/>
    <w:tmpl w:val="A03EEA6A"/>
    <w:lvl w:ilvl="0" w:tplc="689EEAA6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5AD13C0"/>
    <w:multiLevelType w:val="hybridMultilevel"/>
    <w:tmpl w:val="61F0B070"/>
    <w:lvl w:ilvl="0" w:tplc="0408000F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8867510"/>
    <w:multiLevelType w:val="hybridMultilevel"/>
    <w:tmpl w:val="D12C24C4"/>
    <w:lvl w:ilvl="0" w:tplc="5BC40290">
      <w:start w:val="6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63762B"/>
    <w:multiLevelType w:val="hybridMultilevel"/>
    <w:tmpl w:val="A58A3C88"/>
    <w:lvl w:ilvl="0" w:tplc="E12E2F3E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007591888">
    <w:abstractNumId w:val="0"/>
  </w:num>
  <w:num w:numId="2" w16cid:durableId="1268662053">
    <w:abstractNumId w:val="2"/>
  </w:num>
  <w:num w:numId="3" w16cid:durableId="560557317">
    <w:abstractNumId w:val="4"/>
  </w:num>
  <w:num w:numId="4" w16cid:durableId="185875758">
    <w:abstractNumId w:val="3"/>
  </w:num>
  <w:num w:numId="5" w16cid:durableId="12571315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42DE"/>
    <w:rsid w:val="0002508F"/>
    <w:rsid w:val="00031641"/>
    <w:rsid w:val="00043FC7"/>
    <w:rsid w:val="00052407"/>
    <w:rsid w:val="000B151D"/>
    <w:rsid w:val="000C0EF9"/>
    <w:rsid w:val="000C3ED7"/>
    <w:rsid w:val="00192053"/>
    <w:rsid w:val="00214CAD"/>
    <w:rsid w:val="002514DB"/>
    <w:rsid w:val="002C590B"/>
    <w:rsid w:val="00327AA6"/>
    <w:rsid w:val="00381FE8"/>
    <w:rsid w:val="003B7275"/>
    <w:rsid w:val="0040106E"/>
    <w:rsid w:val="004C4EE7"/>
    <w:rsid w:val="004F4833"/>
    <w:rsid w:val="005822C0"/>
    <w:rsid w:val="00594635"/>
    <w:rsid w:val="006011F7"/>
    <w:rsid w:val="0063400E"/>
    <w:rsid w:val="006878E0"/>
    <w:rsid w:val="00687937"/>
    <w:rsid w:val="006B7767"/>
    <w:rsid w:val="006D4843"/>
    <w:rsid w:val="006E114A"/>
    <w:rsid w:val="00725D14"/>
    <w:rsid w:val="0079031E"/>
    <w:rsid w:val="00796BD2"/>
    <w:rsid w:val="007A6036"/>
    <w:rsid w:val="008723E8"/>
    <w:rsid w:val="00891AF4"/>
    <w:rsid w:val="008B4F04"/>
    <w:rsid w:val="00901CED"/>
    <w:rsid w:val="00911BF4"/>
    <w:rsid w:val="009513E5"/>
    <w:rsid w:val="00962815"/>
    <w:rsid w:val="00976E28"/>
    <w:rsid w:val="00981F64"/>
    <w:rsid w:val="009977F9"/>
    <w:rsid w:val="009A42DE"/>
    <w:rsid w:val="009A5579"/>
    <w:rsid w:val="009E5371"/>
    <w:rsid w:val="00A06159"/>
    <w:rsid w:val="00A06165"/>
    <w:rsid w:val="00A71377"/>
    <w:rsid w:val="00AB43F4"/>
    <w:rsid w:val="00AC484E"/>
    <w:rsid w:val="00B1503D"/>
    <w:rsid w:val="00C57DC9"/>
    <w:rsid w:val="00CD2390"/>
    <w:rsid w:val="00D859B4"/>
    <w:rsid w:val="00E07B54"/>
    <w:rsid w:val="00E4012F"/>
    <w:rsid w:val="00E75DC1"/>
    <w:rsid w:val="00ED3518"/>
    <w:rsid w:val="00F04D51"/>
    <w:rsid w:val="00F40124"/>
    <w:rsid w:val="00F62B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3" type="connector" idref="#AutoShape 10"/>
        <o:r id="V:Rule4" type="connector" idref="#AutoShape 9"/>
      </o:rules>
    </o:shapelayout>
  </w:shapeDefaults>
  <w:decimalSymbol w:val=","/>
  <w:listSeparator w:val=";"/>
  <w14:docId w14:val="146F714D"/>
  <w15:docId w15:val="{26571B3A-9A9E-4C50-8E6E-27BEA5E42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l-GR" w:eastAsia="el-GR" w:bidi="ar-SA"/>
      </w:rPr>
    </w:rPrDefault>
    <w:pPrDefault>
      <w:pPr>
        <w:spacing w:line="264" w:lineRule="auto"/>
        <w:ind w:left="641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42DE"/>
    <w:pPr>
      <w:spacing w:line="240" w:lineRule="auto"/>
      <w:ind w:left="0" w:firstLine="0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Char"/>
    <w:qFormat/>
    <w:rsid w:val="00381FE8"/>
    <w:pPr>
      <w:keepNext/>
      <w:spacing w:before="240" w:after="60" w:line="264" w:lineRule="auto"/>
      <w:ind w:left="641" w:hanging="357"/>
      <w:outlineLvl w:val="0"/>
    </w:pPr>
    <w:rPr>
      <w:rFonts w:ascii="Arial" w:eastAsia="Times New Roman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qFormat/>
    <w:rsid w:val="00381FE8"/>
    <w:pPr>
      <w:keepNext/>
      <w:spacing w:before="240" w:after="60" w:line="264" w:lineRule="auto"/>
      <w:ind w:left="641" w:hanging="357"/>
      <w:outlineLvl w:val="1"/>
    </w:pPr>
    <w:rPr>
      <w:rFonts w:ascii="Arial" w:eastAsia="Times New Roman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qFormat/>
    <w:rsid w:val="00381FE8"/>
    <w:pPr>
      <w:keepNext/>
      <w:spacing w:before="240" w:after="60" w:line="264" w:lineRule="auto"/>
      <w:ind w:left="641" w:hanging="357"/>
      <w:outlineLvl w:val="2"/>
    </w:pPr>
    <w:rPr>
      <w:rFonts w:ascii="Arial" w:eastAsia="Times New Roman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381FE8"/>
    <w:rPr>
      <w:rFonts w:ascii="Arial" w:eastAsia="Times New Roman" w:hAnsi="Arial" w:cs="Times New Roman"/>
      <w:b/>
      <w:bCs/>
      <w:kern w:val="32"/>
      <w:sz w:val="32"/>
      <w:szCs w:val="32"/>
      <w:lang w:eastAsia="el-GR"/>
    </w:rPr>
  </w:style>
  <w:style w:type="character" w:customStyle="1" w:styleId="2Char">
    <w:name w:val="Επικεφαλίδα 2 Char"/>
    <w:basedOn w:val="a0"/>
    <w:link w:val="2"/>
    <w:rsid w:val="00381FE8"/>
    <w:rPr>
      <w:rFonts w:ascii="Arial" w:eastAsia="Times New Roman" w:hAnsi="Arial" w:cs="Times New Roman"/>
      <w:b/>
      <w:bCs/>
      <w:i/>
      <w:iCs/>
      <w:sz w:val="28"/>
      <w:szCs w:val="28"/>
      <w:lang w:eastAsia="el-GR"/>
    </w:rPr>
  </w:style>
  <w:style w:type="character" w:customStyle="1" w:styleId="3Char">
    <w:name w:val="Επικεφαλίδα 3 Char"/>
    <w:basedOn w:val="a0"/>
    <w:link w:val="3"/>
    <w:rsid w:val="00381FE8"/>
    <w:rPr>
      <w:rFonts w:ascii="Arial" w:eastAsia="Times New Roman" w:hAnsi="Arial" w:cs="Times New Roman"/>
      <w:b/>
      <w:bCs/>
      <w:sz w:val="26"/>
      <w:szCs w:val="26"/>
      <w:lang w:eastAsia="el-GR"/>
    </w:rPr>
  </w:style>
  <w:style w:type="paragraph" w:styleId="a3">
    <w:name w:val="No Spacing"/>
    <w:link w:val="Char"/>
    <w:uiPriority w:val="1"/>
    <w:qFormat/>
    <w:rsid w:val="00381FE8"/>
    <w:rPr>
      <w:rFonts w:eastAsia="Times New Roman"/>
      <w:sz w:val="22"/>
      <w:szCs w:val="22"/>
      <w:lang w:eastAsia="en-US"/>
    </w:rPr>
  </w:style>
  <w:style w:type="character" w:customStyle="1" w:styleId="Char">
    <w:name w:val="Χωρίς διάστιχο Char"/>
    <w:basedOn w:val="a0"/>
    <w:link w:val="a3"/>
    <w:uiPriority w:val="1"/>
    <w:rsid w:val="00381FE8"/>
    <w:rPr>
      <w:rFonts w:eastAsia="Times New Roman"/>
      <w:sz w:val="22"/>
      <w:szCs w:val="22"/>
      <w:lang w:val="el-GR" w:eastAsia="en-US" w:bidi="ar-SA"/>
    </w:rPr>
  </w:style>
  <w:style w:type="paragraph" w:styleId="a4">
    <w:name w:val="List Paragraph"/>
    <w:basedOn w:val="a"/>
    <w:uiPriority w:val="34"/>
    <w:qFormat/>
    <w:rsid w:val="00381FE8"/>
    <w:pPr>
      <w:spacing w:line="264" w:lineRule="auto"/>
      <w:ind w:left="720" w:hanging="357"/>
      <w:contextualSpacing/>
    </w:pPr>
    <w:rPr>
      <w:rFonts w:eastAsia="Times New Roman"/>
    </w:rPr>
  </w:style>
  <w:style w:type="paragraph" w:styleId="a5">
    <w:name w:val="TOC Heading"/>
    <w:basedOn w:val="1"/>
    <w:next w:val="a"/>
    <w:uiPriority w:val="39"/>
    <w:semiHidden/>
    <w:unhideWhenUsed/>
    <w:qFormat/>
    <w:rsid w:val="00381FE8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styleId="-">
    <w:name w:val="Hyperlink"/>
    <w:basedOn w:val="a0"/>
    <w:uiPriority w:val="99"/>
    <w:unhideWhenUsed/>
    <w:rsid w:val="009A42DE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9A42DE"/>
    <w:pPr>
      <w:spacing w:line="240" w:lineRule="auto"/>
      <w:ind w:left="0" w:firstLine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9A42DE"/>
  </w:style>
  <w:style w:type="paragraph" w:styleId="a7">
    <w:name w:val="footnote text"/>
    <w:basedOn w:val="a"/>
    <w:link w:val="Char0"/>
    <w:uiPriority w:val="99"/>
    <w:semiHidden/>
    <w:unhideWhenUsed/>
    <w:rsid w:val="009A42DE"/>
    <w:rPr>
      <w:sz w:val="20"/>
      <w:szCs w:val="20"/>
    </w:rPr>
  </w:style>
  <w:style w:type="character" w:customStyle="1" w:styleId="Char0">
    <w:name w:val="Κείμενο υποσημείωσης Char"/>
    <w:basedOn w:val="a0"/>
    <w:link w:val="a7"/>
    <w:uiPriority w:val="99"/>
    <w:semiHidden/>
    <w:rsid w:val="009A42DE"/>
    <w:rPr>
      <w:rFonts w:ascii="Times New Roman" w:hAnsi="Times New Roman"/>
    </w:rPr>
  </w:style>
  <w:style w:type="character" w:styleId="a8">
    <w:name w:val="footnote reference"/>
    <w:basedOn w:val="a0"/>
    <w:uiPriority w:val="99"/>
    <w:semiHidden/>
    <w:unhideWhenUsed/>
    <w:rsid w:val="009A42DE"/>
    <w:rPr>
      <w:vertAlign w:val="superscript"/>
    </w:rPr>
  </w:style>
  <w:style w:type="character" w:styleId="a9">
    <w:name w:val="Strong"/>
    <w:basedOn w:val="a0"/>
    <w:uiPriority w:val="22"/>
    <w:qFormat/>
    <w:rsid w:val="009A42DE"/>
    <w:rPr>
      <w:b/>
      <w:bCs/>
    </w:rPr>
  </w:style>
  <w:style w:type="paragraph" w:styleId="Web">
    <w:name w:val="Normal (Web)"/>
    <w:basedOn w:val="a"/>
    <w:uiPriority w:val="99"/>
    <w:unhideWhenUsed/>
    <w:rsid w:val="009A42DE"/>
    <w:pPr>
      <w:spacing w:before="100" w:beforeAutospacing="1" w:after="100" w:afterAutospacing="1"/>
    </w:pPr>
    <w:rPr>
      <w:rFonts w:eastAsia="Times New Roman"/>
    </w:rPr>
  </w:style>
  <w:style w:type="paragraph" w:styleId="aa">
    <w:name w:val="endnote text"/>
    <w:basedOn w:val="a"/>
    <w:link w:val="Char1"/>
    <w:uiPriority w:val="99"/>
    <w:semiHidden/>
    <w:unhideWhenUsed/>
    <w:rsid w:val="006878E0"/>
    <w:rPr>
      <w:sz w:val="20"/>
      <w:szCs w:val="20"/>
    </w:rPr>
  </w:style>
  <w:style w:type="character" w:customStyle="1" w:styleId="Char1">
    <w:name w:val="Κείμενο σημείωσης τέλους Char"/>
    <w:basedOn w:val="a0"/>
    <w:link w:val="aa"/>
    <w:uiPriority w:val="99"/>
    <w:semiHidden/>
    <w:rsid w:val="006878E0"/>
    <w:rPr>
      <w:rFonts w:ascii="Times New Roman" w:hAnsi="Times New Roman"/>
    </w:rPr>
  </w:style>
  <w:style w:type="character" w:styleId="ab">
    <w:name w:val="endnote reference"/>
    <w:basedOn w:val="a0"/>
    <w:uiPriority w:val="99"/>
    <w:semiHidden/>
    <w:unhideWhenUsed/>
    <w:rsid w:val="006878E0"/>
    <w:rPr>
      <w:vertAlign w:val="superscript"/>
    </w:rPr>
  </w:style>
  <w:style w:type="paragraph" w:styleId="ac">
    <w:name w:val="Balloon Text"/>
    <w:basedOn w:val="a"/>
    <w:link w:val="Char2"/>
    <w:uiPriority w:val="99"/>
    <w:semiHidden/>
    <w:unhideWhenUsed/>
    <w:rsid w:val="000B151D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c"/>
    <w:uiPriority w:val="99"/>
    <w:semiHidden/>
    <w:rsid w:val="000B151D"/>
    <w:rPr>
      <w:rFonts w:ascii="Tahoma" w:hAnsi="Tahoma" w:cs="Tahoma"/>
      <w:sz w:val="16"/>
      <w:szCs w:val="16"/>
    </w:rPr>
  </w:style>
  <w:style w:type="paragraph" w:styleId="ad">
    <w:name w:val="caption"/>
    <w:basedOn w:val="a"/>
    <w:next w:val="a"/>
    <w:uiPriority w:val="35"/>
    <w:unhideWhenUsed/>
    <w:qFormat/>
    <w:rsid w:val="003B7275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EDB0B5-DC22-4058-A845-1C26A7F83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284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giannis</dc:creator>
  <cp:lastModifiedBy>ΔΗΜΗΤΡΑ ΚΑΛΑΒΡΟΥ</cp:lastModifiedBy>
  <cp:revision>2</cp:revision>
  <dcterms:created xsi:type="dcterms:W3CDTF">2025-03-17T16:46:00Z</dcterms:created>
  <dcterms:modified xsi:type="dcterms:W3CDTF">2025-03-17T16:46:00Z</dcterms:modified>
</cp:coreProperties>
</file>